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5f1" w14:textId="701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сентября 2024 года № 613. Зарегистрирован в Министерстве юстиции Республики Казахстан 12 сентября 2024 года № 35054.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613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04.12.2025 </w:t>
      </w:r>
      <w:r>
        <w:rPr>
          <w:rFonts w:ascii="Times New Roman"/>
          <w:b w:val="false"/>
          <w:i w:val="false"/>
          <w:color w:val="ff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требование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медицинскому осмотру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медицинскому осмотру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организации питания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утилизации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утилизации медицинских отходов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независимой оценке корпоративного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компаниях, как в Казахстане, так и за пределами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посадке цветов и их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посадке цветов и их содержанию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содержанию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выполняющие работы по содержанию автомобильных дорог и улиц населенных пунктов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работ</w:t>
            </w:r>
          </w:p>
        </w:tc>
      </w:tr>
    </w:tbl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Нахождение потенциального поставщика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работ и услуг определяется веб-порталом автоматически на момент подачи заявки на участие в конкурсе в соответствии с Параграфом 20 Правил осуществления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от 9 октября 2024 года № 687 (зарегистрирован в Реестре государственной регистрации нормативных правовых актов под № 35238).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613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февраля 2019 года № 155 "Об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требования" (зарегистрирован в Реестре государственной регистрации нормативных правовых актов под № 18359).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5 декабря 2022 года № 1229 "О внесении изменений в приказ Первого заместителя Премьер-Министра Республики Казахстан – Министра финансов Республики Казахстан от 28 февраля 2019 года № 155 "Об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требования" (зарегистрирован в Реестре государственной регистрации нормативных правовых актов под № 30991).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17 апреля 2024 года № 218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34262).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