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27a2" w14:textId="ef92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29 сентября 2020 года № 299 "Об утверждении Правил оказания государственной услуги "Выдача лицензии на импорт средств защиты растений (пестицидов)"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10 сентября 2024 года № 308. Зарегистрирован в Министерстве юстиции Республики Казахстан 12 сентября 2024 года № 35048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сентября 2020 года № 299 "Об утверждении Правил оказания государственной услуги "Выдача лицензии на импорт средств защиты растений (пестицидов)" (зарегистрирован в Реестре государственной регистрации нормативных правовых актов № 21494)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импорт средств защиты растений (пестицидов)",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платежный шлюз "электронного правительства" (далее – ПШЭП) –объект информатизации, автоматизирующий процессы передачи информации о проведении платежей в рамках оказания возмездных услуг, оказываемых в электронной форме;";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Импорт средств защиты растений (пестицидов), включенных в перечень товаров, в отношении которых установлен разрешительный порядок ввоза на таможенную территорию Евразийского экономического союза и (или) вывоза с таможенной территории Евразийского экономического союза,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года № 30 "О мерах нетарифного регулирования", осуществляется при наличии лицензии, оформленной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 (далее – Правила выдачи лицензий и разрешений), утвержденным Решением Совета Евразийской экономической комиссии от 24 ноября 2023 года № 125 "Об утверждении Правил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странами".";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Ответственный работник услугодателя в течение 8 (восьми) рабочих часов с момента регистрации документов проверяет полноту представленных документов.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пунктом 8 Перечня, и (или) документов с истекшим сроком действия, услугодатель отказывает в приеме заявления с указанием причины отказа.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полного пакета документов, ответственный работник услугодателя осуществляет проверку представленных документов и (или) сведений в соответствии с Правилами выдачи лицензий и разрешений.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проверки оформляет результат оказания государственной услуги – лицензия на импорт средств защиты растений (пестицидов)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отказ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решения об отказе в выдаче лицензии на импорт средств защиты растений (пестицидов), ответственный работник услугодателя уведомляет услугополучателя о предварительном решении об отказе в выдаче лицензии на импорт средств защиты растений (пестицидов),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решение о выдаче лицензии на импорт средств защиты растений (пестицидов) либо о мотивированном отказе в выдаче лицензии на импорт средств защиты растений (пестицидов).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через портал в "личный кабинет" услугополучателя в форме электронного документа, удостоверенного ЭЦП руководителя услугодателя либо лица, исполняющего его обязанности.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Владельцы лицензий в течение 15 (пятнадцати) календарных дней по истечении срока действия лицензии предоставляют услугодателю справку об исполнении лицензии на экспорт и (или) импорт товара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лицензий и разрешений.";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Прекращение или приостановление действия лицензии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лицензий и разрешений.";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1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2024 года № 308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импорт средств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(пестицидов)"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импорт средств защиты растений (пестицидов)"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Комитетом государственной инспекции в агропромышленном комплексе Министерства сельского хозяйства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импорт средств защиты растений (пестицидов),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услугополучателям на платной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оказании государственной услуги в бюджет по месту нахождения услугополучателя уплачивается лицензионный сбор за выдачу лицензии на занятие отдельными видами деятельности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обязательных платежах в бюджет" (Налоговый кодекс), который составляет 10 (десять) месячных расчетных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операций, а также в безналичной форме через платежный шлюз "электронного правительства" (далее –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9.00 до 18.30 часов, с перерывом на обед с 13.00 до 14.30 часов, за исключением выходных и праздничных дней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официальном интернет-ресурсе услугодателя – www.gov.kz.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выдачу лицензии на импорт средств защиты растений (пестицидов) по форме согласно приложению к настоящему Перечню в форме электронного документа, удостоверенного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документа, подтверждающего оплату в бюджет лицензионного сбора за право занятия отдельными видами деятельности,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внешнеторгового договора (контракта), приложения и (или) дополнения к нему (для разовой лицензии), а в случае отсутствия внешнеторгового договора (контракта) – копия иного документа, подтверждающего намерения сторон;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электронная копия документов, подтверждающих соответствие услугополучателя квалификационным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января 2015 года № 67 "Об утверждении квалификационных требований, предъявляемых к деятельности по лицензированию экспорта и импорта товаров, перечня документов, подтверждающих соответствие им, форм заявлений для получения лицензии и (или) приложения к лицензии, форм лицензий и (или) приложения к лицензии" (зарегистрирован в Реестре государственной регистрации нормативных правовых актов № 11074) (далее – Приказ № 67).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удостоверяющем личность физического лица, о государственной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о наличии лицензии на производство (формуляцию) пестицидов, реализацию пестицидов, применение пестицидов аэрозольным или фумигационным способами, о постановке на учет в налоговом органе, об оплате в бюджет лицензионного сбора за право занятия отдельными видами деятельности (в случае оплаты через ПШЭП), услугодатель получает из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неполной или недостоверной информации в документах (сведениях), представленных услугополучателем для получения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несоблюдение требований, предусмотренных пунктами 10, 11, 12 и 22 Правил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Совета Евразийской экономической комиссии от 24 ноября 2023 года № 125 "Об утверждении Правил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прекращение или приостановление действия одного или нескольких документов, служащих основанием для выдачи (оформления)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нарушение международных обязательств государств-членов, которое может наступить вследствие исполнения договора (контракта), для реализации которого запрашивается лицензия;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исчерпание импортной квоты в качестве количественных ограничений импорта, импортной или специальной квоты в качестве специальной защитной меры, а также тарифной квоты либо их отсутствие (в случае оформления лицензии на квотируемые товары);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занятие видом деятельности запрещено законами Республики Казахстан для услугополучателя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статьи 32 Закона Республики Казахстан "О разрешениях и уведомлениях";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услугополучатель не соответствует квалификационным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судом на основании представления судебного исполнителя временно запрещено выдавать услугополучателю-должнику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установлена недостоверность документов, представленных услугополучателем для получения лицензии,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услуг: 1414, 8 800 080 77 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размещены на интернет-ресурсе Министерства сельского хозяйства Республики Казахстан: www.gov.kz.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субъектов, авторизованных в мобильном приложении и информационных системах пользователей.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пользователей, далее в разделе "Цифровые документы" просматривает необходимый документ для дальнейшего использования.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(пестицидов)"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лицензии на импорт средств защиты растений (пестицидов)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Продавец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отправления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продавца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Единица измерения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единой товарной номенклатуре внешнеэкономической деятельности Евразийского экономического союза и его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заявителя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заявлению на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(пестицидов)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заявлению № 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 Лист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Уполномоченное лицо заявителя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2024 года № 308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импорт средств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(пестицидов)"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импорт средств защиты растений (пестицидов)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Лицензия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по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Продавец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отправления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продавца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единой товарной номенклатуре внешнеэкономической деятельности Евразийского экономического союза и его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лицензии средств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(пестицидов)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лицензии № 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 Лист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Уполномоченное лицо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