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f3d66" w14:textId="2bf3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Национального Банка Республики Казахстан от 28 ноября 2019 года № 224 "Об утверждении перечня, форм, сроков представления отчетности о выполнении пруденциальных нормативов и иных обязательных к соблюдению норм и лимитов организацией, осуществляющей микрофинансовую деятельность, и Правил ее представления"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22 августа 2024 года № 49. Зарегистрировано в Министерстве юстиции Республики Казахстан 2 сентября 2024 года № 35017. Утратило силу постановлением Правления Национального Банка Республики Казахстан от 24 ноября 2025 года № 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24.11.2025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ноября 2019 года № 224 "Об утверждении перечня, форм, сроков представления отчетности о выполнении пруденциальных нормативов и иных обязательных к соблюдению норм и лимитов организацией, осуществляющей микрофинансовую деятельность, и Правил ее представления" (зарегистрировано в Реестре государственной регистрации нормативных правовых актов под № 19671)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отчетности о выполнении пруденциальных нормативов и иных обязательных к соблюдению норм и лимитов организации, осуществляющей микрофинансовую деятельность,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отчета о выполнении пруденциальных нормативов и иных обязательных к соблюдению норм и лимитов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форму отчета о расшифровке активов, взвешенных с учетом кредитного риска, согласно приложению 2-1 к настоящему постановлению;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отчета о расшифровке максимального размера риска на одного заемщика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отчета об уставном и собственном капиталах, а также о коэффициенте левереджа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Правила представления отчетности о выполнении пруденциальных нормативов и иных обязательных к соблюдению норм и лимитов организацией, осуществляющей микрофинансовую деятельность,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статистики финансового рынка Национального Банка Республики Казахстан в установленном законодательством Республики Казахстан порядке обеспечить: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мероприятия, предусмотренного подпунктом 2) настоящего пункта.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Национального Банка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2024 года 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2019 года № 224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отчетности о выполнении пруденциальных нормативов и иных обязательных к соблюдению норм и лимитов организации, осуществляющей микрофинансовую деятельность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Отчетность о выполнении пруденциальных нормативов и иных обязательных к соблюдению норм и лимитов организации, осуществляющей микрофинансовую деятельность, включает в себя: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о выполнении пруденциальных нормативов и иных обязательных к соблюдению норм и лимитов;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 расшифровке активов, взвешенных с учетом кредитного риска;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 о расшифровке максимального размера риска на одного заемщика;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 об уставном и собственном капиталах, а также о коэффициенте левереджа.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2024 года 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2019 года № 224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24"/>
    <w:p>
      <w:pPr>
        <w:spacing w:after="0"/>
        <w:ind w:left="0"/>
        <w:jc w:val="both"/>
      </w:pPr>
      <w:bookmarkStart w:name="z40" w:id="25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территориальный филиал Национального Банка Республики Казахстан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www.nationalbank.kz</w:t>
      </w:r>
    </w:p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выполнении пруденциальных нормативов и иных обязательных к соблюдению норм и лимитов</w:t>
      </w:r>
    </w:p>
    <w:bookmarkEnd w:id="26"/>
    <w:p>
      <w:pPr>
        <w:spacing w:after="0"/>
        <w:ind w:left="0"/>
        <w:jc w:val="both"/>
      </w:pPr>
      <w:bookmarkStart w:name="z42" w:id="27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PN-1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по состоянию на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микрофинансовая организация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ежемесячно,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25 (двадцать пятого) числа месяца, следующего за отчетным месяцем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(коэффициент,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 в процентах)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Оплаченный уставный капитал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капитал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чистая прибыль (убыток) прошлых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Фонды, резервы, сформированные за счет чистого дохода прошлых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чистая прибыль (убыток) отчетного периода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 основных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Субординированный долг в виде необеспеченного обязательства микрофинансовой организации перед юридическими лицами-резидентами и нерезидентами Республики Казахстан (за исключением юридических лиц, зарегистрированных на территории государств, отнесенных Организацией экономического сотрудничества и развития к перечню офшорных территорий, не принявших обязательства по информационному обмену)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активы, за исключением лицензионного программного обеспечения, приобретенного для целей основной деятельности микрофинансовой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акции или доли участия в уставные капиталы юридических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собственный капитал микрофинансовой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Активы, взвешенные по степени кредитного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достаточности собственного капитала k1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Микрокредиты с просроченной задолженностью по основному долгу, начисленному вознаграждению свыше 90 (девяносто) календарных дней, учитываемые микрофинансовой организацией на балансовых счетах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Микрокредиты, списанные на внебалансовый учет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Ссудный портфель микрофинансовой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на долю просроченной задолженности по основному долгу, начисленному вознаграждению свыше 90 (девяноста) календарных дней в общей сумме ссудного портфеля микрофинансовой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Совокупная задолженность одного заемщика перед микрофинансовой организацией (включая задолженность, списанную с баланса микрофинансовой организации)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максимального размера риска на одного заемщика k2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обязательства микрофинансовой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левереджа k3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4" w:id="28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на которое возложена функция по подписанию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форма заполняется в соответствии с пояснением по заполнению формы, предназначенной для сбора административных данных "Отчет о выполнении пруденциальных нормативов и иных обязательных к соблюдению норм и лимитов" согласно Приложению к Приложению 2 к постановлению Правления Национального Банка Республики Казахстан от 28 ноября 2019 года № 224 "Об утверждении перечня, форм, сроков представления отчетности о выполнении пруденциальных нормативов и иных обязательных к соблюдению норм и лимитов организацией, осуществляющей микрофинансовую деятельность, и Правил ее представления".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Приложению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2019 года № 224</w:t>
            </w:r>
          </w:p>
        </w:tc>
      </w:tr>
    </w:tbl>
    <w:bookmarkStart w:name="z4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 о выполнении пруденциальных нормативов и иных обязательных</w:t>
      </w:r>
      <w:r>
        <w:br/>
      </w:r>
      <w:r>
        <w:rPr>
          <w:rFonts w:ascii="Times New Roman"/>
          <w:b/>
          <w:i w:val="false"/>
          <w:color w:val="000000"/>
        </w:rPr>
        <w:t>к соблюдению норм и лимитов</w:t>
      </w:r>
      <w:r>
        <w:br/>
      </w:r>
      <w:r>
        <w:rPr>
          <w:rFonts w:ascii="Times New Roman"/>
          <w:b/>
          <w:i w:val="false"/>
          <w:color w:val="000000"/>
        </w:rPr>
        <w:t>(индекс – PN-1, периодичность – ежемесячная)</w:t>
      </w:r>
    </w:p>
    <w:bookmarkEnd w:id="30"/>
    <w:bookmarkStart w:name="z4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административных данных "Отчет о выполнении пруденциальных нормативов и иных обязательных к соблюдению норм и лимитов" (далее – Форма).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27 Закона Республики Казахстан "О микрофинансовой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Казахстан".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ежемесячно микрофинансовой организацией. Данные в Форме заполняются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руководитель или лицо, на которое возложена функция по подписанию отчета, и исполнитель.</w:t>
      </w:r>
    </w:p>
    <w:bookmarkEnd w:id="35"/>
    <w:bookmarkStart w:name="z5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строке 11 отражается сумма, соответствующая сумме в графе 5 строки 6 отчета о расшифровке активов, взвешенных с учетом кредитного риска.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строке 12.1 отражается сумма основного долга и начисленного вознаграждения по микрокредитам с просроченной задолженностью по основному долгу, начисленному вознаграждению свыше 90 (девяноста) календарных дней.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строке 12.2 отражается сумма основного долга и начисленного вознаграждения по микрокредитам, списанным на внебалансовый учет.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строке 12.3 отражается ссудный портфель микрофинансовой организации (без учета операций "Обратное репо"), который включает в себя сумму основного долга и начисленного вознаграждения, учитываемых микрофинансовой организацией на балансовых счетах.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строке 12.4 указывается значение в процентном выражении с тремя знаками после запятой.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строке 13 отражается сумма, соответствующая сумме в графе 18 отчета о расшифровке максимального размера риска на одного заемщика.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строках 12, 14 и 16 указываются значения с тремя знаками после запятой.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2024 года 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2019 года № 224</w:t>
            </w:r>
          </w:p>
        </w:tc>
      </w:tr>
    </w:tbl>
    <w:bookmarkStart w:name="z6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44"/>
    <w:p>
      <w:pPr>
        <w:spacing w:after="0"/>
        <w:ind w:left="0"/>
        <w:jc w:val="both"/>
      </w:pPr>
      <w:bookmarkStart w:name="z64" w:id="45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территориальный филиал Национального Банка Республики Казахстан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www.nationalbank.kz</w:t>
      </w:r>
    </w:p>
    <w:bookmarkStart w:name="z6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расшифровке активов, взвешенных с учетом кредитного риска</w:t>
      </w:r>
    </w:p>
    <w:bookmarkEnd w:id="46"/>
    <w:p>
      <w:pPr>
        <w:spacing w:after="0"/>
        <w:ind w:left="0"/>
        <w:jc w:val="both"/>
      </w:pPr>
      <w:bookmarkStart w:name="z66" w:id="47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PN-2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по состоянию на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микрофинансовая организация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ежемесячно,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25 (двадцать пятого) числа месяца, следующего за отчетным месяцем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риска в процентах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расчету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актива, подлежащего взвешиванию по степени кредитного риска (справочник)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активы, взвешенные по степени кредитного риска: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8" w:id="48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на которое возложена функция по подписанию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форма заполняется в соответствии с пояснением по заполнению формы, предназначенной для сбора административных данных "Отчет о расшифровке активов, взвешенных с учетом кредитного риска" согласно Приложению к Приложению 2-1 к постановлению Правления Национального Банка Республики Казахстан от 28 ноября 2019 года № 224 "Об утверждении перечня, форм, сроков представления отчетности о выполнении пруденциальных нормативов и иных обязательных к соблюдению норм и лимитов организацией, осуществляющей микрофинансовую деятельность, и Правил ее представления".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Приложению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2019 года № 224</w:t>
            </w:r>
          </w:p>
        </w:tc>
      </w:tr>
    </w:tbl>
    <w:bookmarkStart w:name="z7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 о расшифровке активов, взвешенных с учетом кредитного риска</w:t>
      </w:r>
      <w:r>
        <w:br/>
      </w:r>
      <w:r>
        <w:rPr>
          <w:rFonts w:ascii="Times New Roman"/>
          <w:b/>
          <w:i w:val="false"/>
          <w:color w:val="000000"/>
        </w:rPr>
        <w:t>(индекс – PN-2, периодичность – ежемесячная)</w:t>
      </w:r>
    </w:p>
    <w:bookmarkEnd w:id="50"/>
    <w:bookmarkStart w:name="z7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административных данных "Отчет о расшифровке активов, взвешенных с учетом кредитного риска" (далее – Форма).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27 Закона Республики Казахстан "О микрофинансовой деятельности"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Казахстан".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ежемесячно микрофинансовой организацией. Данные в Форме заполняются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руководитель или лицо, на которое возложена функция по подписанию отчета, и исполнитель.</w:t>
      </w:r>
    </w:p>
    <w:bookmarkEnd w:id="55"/>
    <w:bookmarkStart w:name="z7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заполнении Формы указываются сведения, рассчитанные в соответствии с пруденциальными нормативами и иными обязательными к соблюдению организацией, осуществляющей микрофинансовую деятельность, нормами и лимитами, методикой их расчетов,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14 ноября 2019 года № 192 "Об утверждении пруденциальных нормативов и иных обязательных к соблюдению организацией, осуществляющей микрофинансовую деятельность, норм и лимитов, методики их расчетов", зарегистрированным в Реестре государственной регистрации нормативных правовых актов под № 19629 (далее – Пруденциальные нормативы).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значения вида группы выбираются из справочника "Справочник группы", размещенных в информационной системе, посредством которой представляется Форма.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значения выбираются из справочника "Вид актива, подлежащего взвешиванию по степени кредитного риска", размещенных в информационной системе, посредством которой представляется Форма.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графе 4 указывается сумма активов по балансовой стоимости за вычетом провизий (резервов), сформированных в соответствии с Правилами осуществления классификации активов и условных обязательств по предоставленным микрокредитам, отнесения активов по предоставленным микрокредитам к сомнительным и безнадежным, а также создания провизий (резервов) против них,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марта 2018 года № 62 "Об утверждении Правил осуществления классификации активов и условных обязательств по предоставленным микрокредитам, отнесения активов по предоставленным микрокредитам к сомнительным и безнадежным, а также создания провизий (резервов) против них", зарегистрированным в Реестре государственной регистрации нормативных правовых актов под № 16858, подлежащих взвешиванию по степени кредитного риска.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графе 5 указывается степень риска в процентах для каждой группы активов,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Пруденциальным нормативам</w:t>
      </w:r>
      <w:r>
        <w:rPr>
          <w:rFonts w:ascii="Times New Roman"/>
          <w:b w:val="false"/>
          <w:i w:val="false"/>
          <w:color w:val="000000"/>
          <w:sz w:val="28"/>
        </w:rPr>
        <w:t>. Значения степени риска в процентах выбираются из справочников, размещенных в информационной системе, посредством которой представляется Форма.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указывается сумма активов, указанная в графе 4, умноженная на степень риска в процентах (графа 5).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отсутствия сведений Форма представляется без заполнения.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2024 года 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2019 года № 224</w:t>
            </w:r>
          </w:p>
        </w:tc>
      </w:tr>
    </w:tbl>
    <w:bookmarkStart w:name="z8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64"/>
    <w:p>
      <w:pPr>
        <w:spacing w:after="0"/>
        <w:ind w:left="0"/>
        <w:jc w:val="both"/>
      </w:pPr>
      <w:bookmarkStart w:name="z88" w:id="65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территориальный филиал Национального Банка Республики Казахстан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www.nationalbank.kz</w:t>
      </w:r>
    </w:p>
    <w:bookmarkStart w:name="z8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расшифровке максимального размера риска на одного заемщика</w:t>
      </w:r>
    </w:p>
    <w:bookmarkEnd w:id="66"/>
    <w:p>
      <w:pPr>
        <w:spacing w:after="0"/>
        <w:ind w:left="0"/>
        <w:jc w:val="both"/>
      </w:pPr>
      <w:bookmarkStart w:name="z90" w:id="67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R_MRZ_1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по состоянию на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микрофинансовая организация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ежемесячно,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25 (двадцать пятого) числа месяца, следующего за отчетным месяцем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номер, бизнес-идентификационный номер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требований по займу (микрокредиту)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 фактически созданных провизий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обязательств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Неустойка (штраф, пеня) в случае соответствия критериям признания актива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(премия)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металлы, соответствующие международным стандартам качества, принятые Лондонской ассоциацией рынка драгоценных металлов (London billion market association) и обозначенные в документах данной ассоциации как стандарт "Лондонская качественная поставка" ("London good delivery")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банков, имеющих долгосрочный долговой рейтинг не ниже "А" рейтингового агентства Стандард энд Пурс (Standard &amp; Poor’s) или рейтинг аналогичного уровня одного из других рейтинговых агентств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Списания с баланса в отчетном периоде по займу (микрокредиту)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требований по дебиторской задолженности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Совокупная задолженность одного заемщика перед микрофинансовой организацией (включая задолженность, списанную с баланса микрофинансовой организации)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Неустойка (штрафы, пени) в случае соответствия критериям признания актива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 фактически созданных провизий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3" w:id="69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на которое возложена функция по подписанию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форма заполняется в соответствии с пояснением по заполнению формы, предназначенной для сбора административных данных "Отчет о расшифровке максимального размера риска на одного заемщика" согласно Приложению к Приложению 3 к постановлению Правления Национального Банка Республики Казахстан от 28 ноября 2019 года № 224 "Об утверждении перечня, форм, сроков представления отчетности о выполнении пруденциальных нормативов и иных обязательных к соблюдению норм и лимитов организацией, осуществляющей микрофинансовую деятельность, и Правил ее представления".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Приложению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2019 года № 224</w:t>
            </w:r>
          </w:p>
        </w:tc>
      </w:tr>
    </w:tbl>
    <w:bookmarkStart w:name="z9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 о расшифровке максимального размера риска на одного заемщика</w:t>
      </w:r>
      <w:r>
        <w:br/>
      </w:r>
      <w:r>
        <w:rPr>
          <w:rFonts w:ascii="Times New Roman"/>
          <w:b/>
          <w:i w:val="false"/>
          <w:color w:val="000000"/>
        </w:rPr>
        <w:t>(индекс – R_MRZ_1, периодичность – ежемесячная)</w:t>
      </w:r>
    </w:p>
    <w:bookmarkEnd w:id="71"/>
    <w:bookmarkStart w:name="z9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2"/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административных данных "Отчет о расшифровке максимального размера риска на одного заемщика" (далее – Форма).</w:t>
      </w:r>
    </w:p>
    <w:bookmarkEnd w:id="73"/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27 Закона Республики Казахстан "О микрофинансовой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Казахстан".</w:t>
      </w:r>
    </w:p>
    <w:bookmarkEnd w:id="74"/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ежемесячно микрофинансовой организацией. Данные в Форме заполняются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75"/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руководитель или лицо, на которое возложена функция по подписанию отчета, и исполнитель.</w:t>
      </w:r>
    </w:p>
    <w:bookmarkEnd w:id="76"/>
    <w:bookmarkStart w:name="z10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77"/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Форме отражаются данные по одному заемщику микрофинансовой организации, у которого на отчетную дату имеется максимальная совокупная задолженность по сравнению с остальными заемщиками.</w:t>
      </w:r>
    </w:p>
    <w:bookmarkEnd w:id="78"/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Если на отчетную дату максимальная совокупная задолженность составила одинаковую величину по нескольким заемщикам, то в Форме отражаются данные только по одному (любому) из этих заемщиков.</w:t>
      </w:r>
    </w:p>
    <w:bookmarkEnd w:id="79"/>
    <w:bookmarkStart w:name="z1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заполнении Формы указываются сведения, рассчитанные в соответствии с пруденциальными нормативами и иными обязательными к соблюдению организацией, осуществляющей микрофинансовую деятельность, нормами и лимитами, методикой их расчетов,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14 ноября 2019 года № 192 "Об утверждении пруденциальных нормативов и иных обязательных к соблюдению организацией, осуществляющей микрофинансовую деятельность, норм и лимитов, методики их расчетов", зарегистрированным в Реестре государственной регистрации нормативных правовых актов под № 19629.</w:t>
      </w:r>
    </w:p>
    <w:bookmarkEnd w:id="80"/>
    <w:bookmarkStart w:name="z10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графах 5 и 13 Формы указывается сумма начисленного, но не погашенного (не полученного) вознаграждения.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2024 года 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2019 года № 224</w:t>
            </w:r>
          </w:p>
        </w:tc>
      </w:tr>
    </w:tbl>
    <w:bookmarkStart w:name="z10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82"/>
    <w:p>
      <w:pPr>
        <w:spacing w:after="0"/>
        <w:ind w:left="0"/>
        <w:jc w:val="both"/>
      </w:pPr>
      <w:bookmarkStart w:name="z110" w:id="83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территориальный филиал Национального Банка Республики Казахстан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www.nationalbank.kz</w:t>
      </w:r>
    </w:p>
    <w:bookmarkStart w:name="z11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уставном и собственном капиталах, а также о коэффициенте левереджа</w:t>
      </w:r>
    </w:p>
    <w:bookmarkEnd w:id="84"/>
    <w:p>
      <w:pPr>
        <w:spacing w:after="0"/>
        <w:ind w:left="0"/>
        <w:jc w:val="both"/>
      </w:pPr>
      <w:bookmarkStart w:name="z112" w:id="85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USK-K3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по состоянию на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кредитное товарищество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ежеквартально,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25 (двадцать пятого) числа месяца, следующего за отчетным кварталом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Оплаченный уставный капитал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капитал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чистая прибыль (убыток) прошлых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Фонды, резервы, сформированные за счет чистого дохода прошлых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чистая прибыль (убыток) отчетного периода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 основных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Субординированный долг в виде необеспеченного обязательства перед юридическими лицами-резидентами и нерезидентами Республики Казахстан (за исключением юридических лиц, зарегистрированных на территории государств, отнесенных Организацией экономического сотрудничества и развития к перечню офшорных территорий, не принявших обязательства по информационному обмену)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активы, за исключением лицензионного программного обеспечения, приобретенного для целей основной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акции или доли участия в уставные капиталы юридических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собственный капитал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обязательства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кредитного товарищества перед национальными управляющими холдингами и дочерними организациями национального управляющего холдинга в сфере агропромышленного комплекса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левереджа k3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4" w:id="86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на которое возложена функция по подписанию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bookmarkStart w:name="z11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форма заполняется в соответствии с пояснением по заполнению формы, предназначенной для сбора административных данных "Отчет об уставном и собственном капиталах, а также о коэффициенте левереджа" согласно Приложению к Приложению 4 к постановлению Правления Национального Банка Республики Казахстан от 28 ноября 2019 года № 224 "Об утверждении перечня, форм, сроков представления отчетности о выполнении пруденциальных нормативов и иных обязательных к соблюдению норм и лимитов организацией, осуществляющей микрофинансовую деятельность, и Правил ее представления".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Приложению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2019 года № 224</w:t>
            </w:r>
          </w:p>
        </w:tc>
      </w:tr>
    </w:tbl>
    <w:bookmarkStart w:name="z11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 об уставном и собственном капиталах, а также о коэффициенте левереджа</w:t>
      </w:r>
      <w:r>
        <w:br/>
      </w:r>
      <w:r>
        <w:rPr>
          <w:rFonts w:ascii="Times New Roman"/>
          <w:b/>
          <w:i w:val="false"/>
          <w:color w:val="000000"/>
        </w:rPr>
        <w:t>(индекс - USK-K3, периодичность - ежеквартальная)</w:t>
      </w:r>
    </w:p>
    <w:bookmarkEnd w:id="88"/>
    <w:bookmarkStart w:name="z11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9"/>
    <w:bookmarkStart w:name="z11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административных данных "Отчет об уставном и собственном капиталах, а также о коэффициенте левереджа" (далее – Форма).</w:t>
      </w:r>
    </w:p>
    <w:bookmarkEnd w:id="90"/>
    <w:bookmarkStart w:name="z12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27 Закона Республики Казахстан "О микрофинансовой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Казахстан".</w:t>
      </w:r>
    </w:p>
    <w:bookmarkEnd w:id="91"/>
    <w:bookmarkStart w:name="z12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ежеквартально кредитным товариществом. Данные в Форме заполняются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92"/>
    <w:bookmarkStart w:name="z12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руководитель или лицо, на которое возложена функция по подписанию отчета, и исполнитель.</w:t>
      </w:r>
    </w:p>
    <w:bookmarkEnd w:id="93"/>
    <w:bookmarkStart w:name="z12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94"/>
    <w:bookmarkStart w:name="z12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строке 13 Формы указывается значение с тремя знаками после запятой.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2024 года 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2019 года № 224</w:t>
            </w:r>
          </w:p>
        </w:tc>
      </w:tr>
    </w:tbl>
    <w:bookmarkStart w:name="z12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отчетности о выполнении пруденциальных нормативов и иных обязательных к соблюдению норм и лимитов организацией, осуществляющей микрофинансовую деятельность</w:t>
      </w:r>
    </w:p>
    <w:bookmarkEnd w:id="96"/>
    <w:bookmarkStart w:name="z12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отчетности о выполнении пруденциальных нормативов и иных обязательных к соблюдению норм и лимитов организацией, осуществляющей микрофинансовую деятельность,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65-2)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27 Закона Республики Казахстан "О микрофинансовой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Казахстан", и определяют порядок представления отчетности о выполнении пруденциальных нормативов и иных обязательных к соблюдению норм и лимитов организацией, осуществляющей микрофинансовую деятельность (далее – Организация), в территориальный филиал Национального Банка Республики Казахстан по месту ее нахождения (далее – филиал Национального Банка).</w:t>
      </w:r>
    </w:p>
    <w:bookmarkEnd w:id="97"/>
    <w:bookmarkStart w:name="z12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Резидентство клиента и (или) контрагента Организации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контроле".</w:t>
      </w:r>
    </w:p>
    <w:bookmarkEnd w:id="98"/>
    <w:bookmarkStart w:name="z13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Отчетность представляется Организацией в электронном виде посредством использования информационной системы "Веб-портал Национального Банка Республики Казахстан".</w:t>
      </w:r>
    </w:p>
    <w:bookmarkEnd w:id="99"/>
    <w:bookmarkStart w:name="z13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Полнота и достоверность данных в отчетности обеспечивается руководителем Организации или лицом, на которое возложена функция по подписанию отчета.</w:t>
      </w:r>
    </w:p>
    <w:bookmarkEnd w:id="100"/>
    <w:bookmarkStart w:name="z13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Микрофинансовая организация ежемесячно, не позднее 25 (двадцать пятого) числа месяца, следующего за отчетным месяцем, представляет в филиал Национального Банка в электронном формате отчетность, предусмотренную в подпунктах 2) – 4) пункта 1 настоящего постановления.</w:t>
      </w:r>
    </w:p>
    <w:bookmarkEnd w:id="101"/>
    <w:bookmarkStart w:name="z13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Кредитное товарищество ежеквартально, не позднее 25 (двадцать пятого) числа месяца, следующего за отчетным кварталом, представляет в филиал Национального Банка в электронном формате отчетность, предусмотренную в подпункте 5) пункта 1 настоящего постановления.</w:t>
      </w:r>
    </w:p>
    <w:bookmarkEnd w:id="102"/>
    <w:bookmarkStart w:name="z13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Данные в отчетности указываются в национальной валюте Республики Казахстан – тенге.</w:t>
      </w:r>
    </w:p>
    <w:bookmarkEnd w:id="103"/>
    <w:bookmarkStart w:name="z13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Отчетность, подписанная руководителем Организации или лицом, на которое возложена функция по подписанию отчета, и исполнителем посредством электронной цифровой подписи, хранится в электронном формате.</w:t>
      </w:r>
    </w:p>
    <w:bookmarkEnd w:id="1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