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9a3d" w14:textId="a5f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27 августа 2024 года № 290 и Министра финансов Республики Казахстан от 27 августа 2024 года № 583. Зарегистрирован в Министерстве юстиции Республики Казахстан 28 августа 2024 года № 34993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ратифицированного Законом Республики Казахстан "О ратификации Договора о Евразийском экономическом союзе", а также разделом 10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