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8b71" w14:textId="159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августа 2024 года № 217. Зарегистрирован в Министерстве юстиции Республики Казахстан 27 августа 2024 года № 34981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технического и профессионального 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(по уровням)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специальной (коррекционной) интернатной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Мать-воспитательница (патронатный воспитатель)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 (по направлениям)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Вожатый организации образования*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индивидуального сопровождения (по уровням)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Педагог-ассистент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начального образования*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дошкольного, начального 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художественного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 начального и основного среднего образования*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адаптивной физической 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Тренер-преподаватель по спорту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 и спорту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уйгурского языка и литературы*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узбекского языка и литературы*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3521-3-003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допечатных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технического и художественного эскизов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одежды и аксессуаров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иллюстратор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дизайнерского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Театрально-декорационное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 Религия и теология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Устаз**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теолог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 Право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Науки о Земле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и переработке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 газоулавливающих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(по отраслям и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неразрушающему контролю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встраиваемых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медицинского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 и мобильной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3W07151203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Литейщик металлов и сплавов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Радио-электромонтажник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горюче-смазочным материалам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сборщик авиационной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-механик технического обслуживания воздушного судна категории В-3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беспилотных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технической эксплуатации беспилотных авиационных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3115-4-019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службы полетной информации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автотранспортных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молока и молочных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жиров и жирозаменителей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по переработке табака и производству табачных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приготовлению пищевых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и переработке растительной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Камнеобрабатывающее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 на основе наноматериалов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 Текстиль (одежда, обувь и кожаные изделия)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производству нетканых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кровельных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интеллектуальных систем управления зданием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и эскалаторам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монтажу и эксплуатации инженерных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очистных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защите растения и карантину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шелководство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 Растениеводство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 за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тепличного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 Стоматология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3W09130101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(-ий) медицинская (-ий) сестра/брат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(-ий) сестра/брат общей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4S09130201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 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 Фармацевтика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социального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татуажа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макияжу, стилист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горничная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экологического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продвижению туристских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туристского информационного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3160-6-009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 Военное дело и безопасность***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 и продаже авиаперевозок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авиационных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квалифицированные рабочие кадры – 3W;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звена – 4S;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специальности и квалификации действует до 15 июля 2025 года для лиц, поступивших на обучение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квалификации действует до 15 июля 2028 года для лиц, поступивших на обучение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послесреднего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графического и мультимедийного дизайна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издательского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полиграфического и упаковочного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архивных и библиотечных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художественных изделий и произведений декоративно-прикладного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архитектурных памятников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народного художественного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переводческого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банковского и страхового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категорийного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экологии и природоохранной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систем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химического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лабораторной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коксохимического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разделения изотопов и вакуумной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переработки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электромеханического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автоматизации и управления технологическими процессами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робототехники и встраиваемых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монтажа, технического обслуживания и ремонта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беспроводной и мобильной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автоматических систем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машиностроения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металлообработки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и технического обслуживания транспортного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городского электротранспорта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 наземного авиационного радиоэлектронного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наземного обслуживания воздушных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и ремонта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дистанционно пилотируемых авиационных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воздушных судов и полетно-информационного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механизации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сельскохозяйственной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и переработки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технологий производства и переработки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железобетонных и металлических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полимерного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бурения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геодезии и картографии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землеустройства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дизайна, реставрации, реконструкции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cметного дела в строительстве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автоматизированных систем проектирования и эксплуатации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обслуживания интеллектуальной системы управления зданием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гидротехнического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магистральных, локальных и сетевых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лифтового хозяйства и эскалаторов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и эксплуатации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мостов и транспортных тоннелей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стандартизации, метрологии и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агрономии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плодоовощеводства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защиты и карантина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чистки и крашении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парикмахерского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эстетической косметологии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гостиничного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охраны труда и безопасности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воздушных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водного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послесреднего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бакалавр – 5AB;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