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0536" w14:textId="e3f0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в области социального обеспечения, в том числе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труда и социальной защиты населения Республики Казахстан от 20 августа 2024 года № 322 и Заместителя Премьер-Министра - Министра национальной экономики Республики Казахстан от 23 августа 2024 года № 68. Зарегистрирован в Министерстве юстиции Республики Казахстан 26 августа 2024 года № 34976.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социального обеспечения, в том числе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социального обеспечения, в том числе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 и социальной защиты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труда и социальной защиты населения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приказа в Министерстве юстиции Республики Казахстан предоставление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труда и социальной защиты населения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2024 года №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2024 года № 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труда и социальной защиты населения РК от 29.05.2026 № 218 и Заместителя Премьер-Министра – Министра национальной экономики РК от 29.05.2026 № 60 (вводится в действие по истечении десяти календарных дней после дня его первого официального опубликования).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социального обеспечения, в том числе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социального обеспечения, в том числе обязательного социального страхования в части своевременного и правильного назначения социальных выплат (далее – Критерии),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258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 Республики Казахстан Об административных правонарушениях,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17371), и Правилами формирования регулирующими государственными органами системы оценки и управления рисками,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под № 28577).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в области социального обеспечения, в том числе обязательного социального страхования в части своевременного и правильного назначения социальных выплат (далее - риск) – вероятность причинения вреда, законным интересам лиц, обратившихся за социальной выплатой, в результате деятельности проверяемого субъекта филиалов Акционерного общества "Государственный фонд социального страхования" (далее – Фонд);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 (далее - Государственной корпорацией);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субъекты контроля – филиалы Фонда, осуществляющие деятельность в области социального обеспечения, в том числе обязательного социального страхования в части своевременного и правильного назначения социальных выплат;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балл – количественная мера исчисления риска;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значительные нарушения – нарушение требований, установленных нормативно-правовыми актами в сфере обязательного социального страхования в части своевременного и правильного назначения социальных выплат: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сроков уведомления заявителя о необходимости предоставления дополнительных документов для назначения (отказа в назначении), возобновления, приостановления и прекращения социальных выплат;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исполнения решения суда о назначении (отказе в назначении), пересмотре социальных выплат;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перерасчета, приостановления, возобновления, прекращения и пересмотра решения о назначении (отказе в назначении) социальных выплат;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грубое нарушение – нарушение требований, установленных нормативно-правовыми актами в сфере обязательного социального страхования в части своевременного и правильного назначения социальных выплат: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правомерности назначения или отказа в назначении социальных выплат;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независящие непосредственно от отдельного субъекта (объекта) контроля;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Критериям;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– перечень требований, предъявляемых к деятельности субъектов (объектов) контроля, в области социального обеспечения, в том числе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соблюдению законных интересов физических и юридических лиц, государства.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нарушения (грубое, значительное) присваивается в соответствии с установленными определениями грубых, значительных нарушений по субъективным критериям.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объективных критериев осуществляется посредством определения риска.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высокой степени риска относятся филиалы Фонда, предоставляющие услуги в части назначения, перерасчета, приостановления, возобновления, прекращения и пересмотра решения о назначении (отказе в назначении) социальных выплат.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субъективных критериев осуществляется с применением следующих этапов: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оценки степени риска используются следующие источники информации: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посещения субъектов (объектов) контроля;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анализа сведений, представляемых государственными органами и организациями.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имеющихся источников информации территориальные подразделения Комитета труда и социальной защиты Министерства труда и социальной защиты населения Республики Казахстан формируют данные по субъективным критериям, подлежащие анализу и оценке.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Критериев, рассчитывается показатель степени риска по субъективным критериям по шкале от 0 до 100 баллов.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баллов включительно.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Приоритетность применяемых источников информации и значимость показателей субъективных критериев устанавливаются в критериях оценки степени риска регулирующего государственного органа с учетом специфики соответствующей сферы государственного контроля согласно перечню субъективных критериев для определения степени риска по субъективным критериям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(объектов) контроля. Допустимые значения показателей субъективных критериев регламентируются нормативными правовыми актами Республики Казахстан.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параграфа 3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труда и социальной защиты населения РК от 29.05.2026 № 218 и Заместителя Премьер-Министра – Министра национальной экономики РК от 29.05.2026 № 60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Особенности формирования системы оценки и управления рисками для государственных органов, использующих информационные системы с учетом специфики и конфиденциальности, в соответствии с законодательными актами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труда и социальной защиты населения РК от 29.05.2026 № 218 и Заместителя Премьер-Министра – Министра национальной экономики РК от 29.05.2026 № 60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отнесения субъекта контроля к степени риска в соответствии с пунктами 3, 4 настоящих Критерии применяется следующий порядок расчета показателя степени риска.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нарушениям,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10 настоящих Критериев (SC), с последующей нормализацией значений, данных в диапазон от 71 до 100 баллов.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= SP + SC, где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10 настоящих Критериев.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в каждой сферы государственного контроля. При этом перечень оцениваемых субъектов (объектов) контроля, образует выборочную совокупность (выборку) для последующей нормализации данных.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71 до 100.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8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 где: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Расчет показателя степени риска по субъективным критериям, определенным в соответствии с пунктом 10 настоящих Критериев, производится по шкале от 0 до 100 баллов и осуществляется по следующей формуле: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 – показатель субъективного критерия,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wi – удельный вес показателя субъективного критерия xi,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10 настоящих Критериев, включается в расчет показателя степени риска по субъективным критериям.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Rmax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Rmin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 рассчитанный в соответствии с пунктом 12 настоящих Критериев.</w:t>
      </w:r>
    </w:p>
    <w:bookmarkEnd w:id="89"/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Проверочные листы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Проверочный лист составляется для субъектов (объектов) контроля и включают требования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и с соблюдением условий,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Проверочные листы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труда и социальной защиты населения РК от 29.05.2026 № 218 и Заместителя Премьер-Министра – Министра национальной экономики РК от 29.05.2026 № 60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в части своевременного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своевременного и 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перечисления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корпорацией</w:t>
            </w:r>
          </w:p>
        </w:tc>
      </w:tr>
    </w:tbl>
    <w:bookmarkStart w:name="z1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социального обеспечения, в том числе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в области социального обеспечения, в том числе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осуществление социальных выплат по случаю потери дохода в связи с беременностью и родами – с даты отпуска по беременности и родам, указанной в листе о временной нетрудоспособности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осуществление социальных выплат по случаю потери дохода в связи с усыновлением (удочерением) новорожденного ребенка (детей) – с даты отпуска работникам, усыновившим (удочерившим) новорожденного ребенка (детей), указанной в листе о временной нетрудоспособности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осуществление социальных выплат по случаю потери дохода в связи с уходом за ребенком (детьми), по достижении им возраста полутора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Приостановление, возобновление и прекращение социальной выплаты по уходу за ребенком (детьми), по достижении им возраста полутора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осуществление социальных выплат по случаю потери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Приостановление, возобновление и прекращение социальной выплаты по случаю потери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осуществление социальных выплат по случаю утраты трудоспособности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Приостановление, возобновление и прекращение социальной выплаты по случаю утраты трудоспособности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осуществление социальных выплат по случаю потери кормильца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Приостановление, возобновление и прекращение социальной выплаты по случаю потери кормильца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своевременного и полного перечисления получателю пенсии, пособий и социальных выплат Государственной корпорацией путем зачисления на банковские счета в уполномоченной организации по выдаче пенсий и пособий в автоматизированная информационная система "Централизованная База Данных"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идентичных сведении по получателям пенсии, пособий и социальных выплат в автоматизированная информационная система "Централизованная База Данных" с автоматизированная информационная система "Е-макет"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своевременного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своевременного и 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перечисления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корпорацией</w:t>
            </w:r>
          </w:p>
        </w:tc>
      </w:tr>
    </w:tbl>
    <w:bookmarkStart w:name="z11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социального обеспечения, в том числе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труда и социальной защиты населения РК от 29.05.2026 № 218 и Заместителя Премьер-Министра – Министра национальной экономики РК от 29.05.2026 № 60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субъективных критериев для определения степени риска в отношении филиалов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осуществление социальных выплат по случаю потери дохода в связи с беременностью и родами – с даты отпуска по беременности и родам, указанной в листе о временной нетрудоспособности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/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назначение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назначение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осуществление социальных выплат по случаю потери дохода в связи с усыновлением (удочерением) новорожденного ребенка (детей) – с даты отпуска работникам, усыновившим (удочерившим) новорожденного ребенка (детей), указанной в листе о временной нетрудоспособности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/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назначение / 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назначение /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осуществление социальных выплат по случаю потери дохода в связи с уходом за ребенком (детьми), по достижении им возраста полутора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/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назначение / 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назначение /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Приостановление, возобновление и прекращение социальной выплаты по уходу за ребенком (детьми), по достижении им возраста полутора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/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назначение / 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назначение /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осуществление социальных выплат по случаю потери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/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назначение / 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назначение /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Приостановление, возобновление и прекращение социальной выплаты по случаю потери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/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назначение / 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назначение /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осуществление социальных выплат по случаю утраты трудоспособности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/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назначение / 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назначение /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Приостановление, возобновление и прекращение социальной выплаты по случаю утраты трудоспособности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/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назначение / 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назначение /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осуществление социальных выплат по случаю потери кормильца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/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назначение / 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назначение /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Приостановление, возобновление и прекращение социальной выплаты по случаю потери кормильца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/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назначение / 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назначение / 100 %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11 предусматривается в редакции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совместного приказа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Министра труда и социальной защиты населения РК от 29.05.2026 № 218 и Заместителя Премьер-Министра – Министра национальной экономики РК от 29.05.2026 № 60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своевременного и полного перечисления получателю пенсии, пособий и социальных выплат Государственной корпорацией путем зачисления на банковские счета в уполномоченной организации по выдаче пенсий и пособий в автоматизированной информационной системе "Централизованная База Данных"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/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/ 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Несвоевременная выплата / 100 %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12 предусматривается в редакции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совместного приказа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Министра труда и социальной защиты населения РК от 29.05.2026 № 218 и Заместителя Премьер-Министра – Министра национальной экономики РК от 29.05.2026 № 60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идентичных сведении по получателям пенсии, пособий и социальных выплат в автоматизированной информационной системе "Централизованная База Данных" с автоматизированной информационной системой "Е-макет"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/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/ 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Несвоевременная выплата / 100 %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труда и социальной защиты населения РК от 29.05.2026 № 218 и Заместителя Премьер-Министра – Министра национальной экономики РК от 29.05.2026 № 60 (вводится в действие с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</w:tbl>
    <w:bookmarkStart w:name="z11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социального обеспечения, в том числе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</w:t>
      </w:r>
    </w:p>
    <w:bookmarkEnd w:id="95"/>
    <w:p>
      <w:pPr>
        <w:spacing w:after="0"/>
        <w:ind w:left="0"/>
        <w:jc w:val="both"/>
      </w:pPr>
      <w:bookmarkStart w:name="z113" w:id="9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осуществление социальных выплат по случаю потери дохода в связи с беременностью и родами – с даты отпуска по беременности и родам, указанной в листе о временной нетрудоспособности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осуществление социальных выплат по случаю потери дохода в связи с усыновлением (удочерением) новорожденного ребенка (детей) – с даты отпуска работникам, усыновившим (удочерившим) новорожденного ребенка (детей), указанной в листе о временной нетрудоспособности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осуществление социальных выплат по случаю потери дохода в связи с уходом за ребенком (детьми), по достижении им возраста полутора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Приостановление, возобновление и прекращение социальной выплаты по уходу за ребенком (детьми), по достижении им возраста полутора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осуществление социальных выплат по случаю потери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Приостановление, возобновление и прекращение социальной выплаты по случаю потери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осуществление социальных выплат по случаю утраты трудоспособности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Приостановление, возобновление и прекращение социальной выплаты по случаю утраты трудоспособности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осуществление социальных выплат по случаю потери кормильца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Приостановление, возобновление и прекращение социальной выплаты по случаю потери кормильца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своевременного и полного перечисления получателю пенсии, пособий и социальных выплат Государственной корпорацией путем зачисления на банковские счета в уполномоченной организации по выдаче пенсий и пособий в автоматизированная информационная система "Централизованная База Данных"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идентичных сведении по получателям пенсии, пособий и социальных выплат в автоматизированная информационная система "Централизованная База Данных" с автоматизированная информационная система "Е-макет"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4" w:id="9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 _________ 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