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bb9b60" w14:textId="3bb9b6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постановление Правления Национального Банка Республики Казахстан от 13 сентября 2017 года № 170 "Об установлении нормативных значений и методик расчетов пруденциальных нормативов и иных обязательных к соблюдению норм и лимитов, размера капитала банка и Правил расчета и лимитов открытой валютной позиции" и в постановление Правления Национального Банка Республики Казахстан от 14 ноября 2019 года № 192 "Об утверждении пруденциальных нормативов и иных обязательных к соблюдению организацией, осуществляющей микрофинансовую деятельность, норм и лимитов, методики их расчетов"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16 августа 2024 года № 63. Зарегистрировано в Министерстве юстиции Республики Казахстан 19 августа 2024 года № 34945.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20.08.2024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Правление Агентства Республики Казахстан по регулированию и развитию финансового рынка 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Утратил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00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14 ноября 2019 года № 192 "Об утверждении пруденциальных нормативов и иных обязательных к соблюдению организацией, осуществляющей микрофинансовую деятельность, норм и лимитов, методики их расчетов" (зарегистрировано в Реестре государственной регистрации нормативных правовых актов под № 19629) следующие изменения и дополнения:</w:t>
      </w:r>
    </w:p>
    <w:bookmarkEnd w:id="1"/>
    <w:bookmarkStart w:name="z6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Пруденциальных нормативах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иных обязательных к соблюдению организацией, осуществляющей микрофинансовую деятельность, нормах и лимитах, методике их расчетов, утвержденных указанным постановлением: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 состав пруденциальных нормативов и иных обязательных к соблюдению организацией, осуществляющей микрофинансовую деятельность, норм и лимитов входят:</w:t>
      </w:r>
    </w:p>
    <w:bookmarkEnd w:id="3"/>
    <w:bookmarkStart w:name="z6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микрофинансовой организации:</w:t>
      </w:r>
    </w:p>
    <w:bookmarkEnd w:id="4"/>
    <w:bookmarkStart w:name="z6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минимальный размер уставного капитала;</w:t>
      </w:r>
    </w:p>
    <w:bookmarkEnd w:id="5"/>
    <w:bookmarkStart w:name="z6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минимальный размер собственного капитала;</w:t>
      </w:r>
    </w:p>
    <w:bookmarkEnd w:id="6"/>
    <w:bookmarkStart w:name="z6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достаточность собственного капитала;</w:t>
      </w:r>
    </w:p>
    <w:bookmarkEnd w:id="7"/>
    <w:bookmarkStart w:name="z6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максимальный размер риска на одного заемщика;</w:t>
      </w:r>
    </w:p>
    <w:bookmarkEnd w:id="8"/>
    <w:bookmarkStart w:name="z6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 левереджа;</w:t>
      </w:r>
    </w:p>
    <w:bookmarkEnd w:id="9"/>
    <w:bookmarkStart w:name="z6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 долга к доходу заемщика;</w:t>
      </w:r>
    </w:p>
    <w:bookmarkEnd w:id="10"/>
    <w:bookmarkStart w:name="z7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кредитного товарищества:</w:t>
      </w:r>
    </w:p>
    <w:bookmarkEnd w:id="11"/>
    <w:bookmarkStart w:name="z7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минимальный размер уставного капитала;</w:t>
      </w:r>
    </w:p>
    <w:bookmarkEnd w:id="12"/>
    <w:bookmarkStart w:name="z7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минимальный размер собственного капитала;</w:t>
      </w:r>
    </w:p>
    <w:bookmarkEnd w:id="13"/>
    <w:bookmarkStart w:name="z7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 левереджа;</w:t>
      </w:r>
    </w:p>
    <w:bookmarkEnd w:id="14"/>
    <w:bookmarkStart w:name="z7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ломбарда – минимальный размер уставного капитала.";</w:t>
      </w:r>
    </w:p>
    <w:bookmarkEnd w:id="15"/>
    <w:bookmarkStart w:name="z7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главой 4 следующего содержания:</w:t>
      </w:r>
    </w:p>
    <w:bookmarkEnd w:id="16"/>
    <w:bookmarkStart w:name="z7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4. Коэффициент долга к доходу заемщика микрофинансовой организации</w:t>
      </w:r>
    </w:p>
    <w:bookmarkEnd w:id="17"/>
    <w:bookmarkStart w:name="z7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Микрофинансовая организация осуществляет расчет коэффициента долга к доходу заемщика до принятия решения о (об):</w:t>
      </w:r>
    </w:p>
    <w:bookmarkEnd w:id="18"/>
    <w:bookmarkStart w:name="z7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выдаче заемщику микрокредита, за исключением выдачи микрокредита (части микрокредита) в рамках открытой заемщику кредитной линии;</w:t>
      </w:r>
    </w:p>
    <w:bookmarkEnd w:id="19"/>
    <w:bookmarkStart w:name="z7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открытии кредитной линии заемщику (установлении кредитного лимита);</w:t>
      </w:r>
    </w:p>
    <w:bookmarkEnd w:id="20"/>
    <w:bookmarkStart w:name="z8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выдаче заемщику дополнительного микрокредита в рамках заключенного (заключенных) договора (договоров) о предоставлении микрокредита.</w:t>
      </w:r>
    </w:p>
    <w:bookmarkEnd w:id="21"/>
    <w:bookmarkStart w:name="z8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Требования пункта 13 Нормативов распространяются на микрокредиты, предоставленные заемщикам на приобретение товаров, работ и услуг, не связанных с осуществлением предпринимательской деятельности.</w:t>
      </w:r>
    </w:p>
    <w:bookmarkEnd w:id="22"/>
    <w:bookmarkStart w:name="z8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Расчет коэффициента долга к доходу заемщика осуществляется микрофинансовой организацией следующим образом: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3035300" cy="95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где:</w:t>
      </w:r>
    </w:p>
    <w:bookmarkEnd w:id="24"/>
    <w:bookmarkStart w:name="z8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КДД - коэффициент долга к доходу заемщика;</w:t>
      </w:r>
    </w:p>
    <w:bookmarkEnd w:id="25"/>
    <w:bookmarkStart w:name="z8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СЗНЗ – сумма задолженности по всем непогашенным займам и микрокредитам заемщика;</w:t>
      </w:r>
    </w:p>
    <w:bookmarkEnd w:id="26"/>
    <w:bookmarkStart w:name="z8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СЗНЗ – рассчитывается как совокупная сумма задолженности по всем непогашенным займам и микрокредитам заемщика, включая суммы просроченных платежей по всем непогашенным займам и микрокредитам, суммы по использованной части кредитного лимита по кредитной карте, а также по платежной карте, условиями которой предусмотрено кредитование заемщика в рамках кредитного лимита, а также 10 (десять) процентов от неиспользованной части кредитного лимита, кредитной карты или платежной карты, условиями которых предусмотрено кредитование заемщика в рамках кредитного лимита;</w:t>
      </w:r>
    </w:p>
    <w:bookmarkEnd w:id="27"/>
    <w:bookmarkStart w:name="z8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СНЗ – сумма по новой задолженности заемщика, возникающей в случаях, предусмотренных пунктом 13 Нормативов;</w:t>
      </w:r>
    </w:p>
    <w:bookmarkEnd w:id="28"/>
    <w:bookmarkStart w:name="z8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СГДЗ – совокупный годовой доход заемщика, который рассчитывается как среднемесячная сумма заработной платы и (или) иных видов доходов заемщика, определенных на основании критериев, указанных в части второй пункта 6 Правил расчета и предельного значения коэффициента долговой нагрузки заемщика организации, осуществляющей микрофинансовую деятельность,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28 ноября 2019 года № 215, зарегистрированных в Реестре государственной регистрации нормативных правовых актов под № 19670, за последние 6 (шесть) месяцев, предшествующих дате обращения заемщика умноженная на 12.".</w:t>
      </w:r>
    </w:p>
    <w:bookmarkEnd w:id="29"/>
    <w:bookmarkStart w:name="z9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обеспечить:</w:t>
      </w:r>
    </w:p>
    <w:bookmarkEnd w:id="30"/>
    <w:bookmarkStart w:name="z9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31"/>
    <w:bookmarkStart w:name="z9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32"/>
    <w:bookmarkStart w:name="z9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33"/>
    <w:bookmarkStart w:name="z9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34"/>
    <w:bookmarkStart w:name="z9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 20 августа 2024 года и подлежит официальному опубликованию.</w:t>
      </w:r>
    </w:p>
    <w:bookmarkEnd w:id="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финансового рынка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97" w:id="36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августа 2024 года № 63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утратило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ff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утратило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ff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