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9a01da" w14:textId="e9a01d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избрания, досрочного прекращения и осуществления деятельности микрофинансового омбудсмана</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развитию финансового рынка от 16 августа 2024 года № 54. Зарегистрировано в Министерстве юстиции Республики Казахстан 19 августа 2024 года № 34943.</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Постановление утрачивает силу постановлением Правления Агентства РК н по регулированию и развитию финансового рынка от 27.07.2026 </w:t>
      </w:r>
      <w:r>
        <w:rPr>
          <w:rFonts w:ascii="Times New Roman"/>
          <w:b w:val="false"/>
          <w:i w:val="false"/>
          <w:color w:val="ff0000"/>
          <w:sz w:val="28"/>
        </w:rPr>
        <w:t>№ 106</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      Вводится в действие с </w:t>
      </w:r>
      <w:r>
        <w:rPr>
          <w:rFonts w:ascii="Times New Roman"/>
          <w:b w:val="false"/>
          <w:i w:val="false"/>
          <w:color w:val="ff0000"/>
          <w:sz w:val="28"/>
        </w:rPr>
        <w:t>21.12.2024</w:t>
      </w:r>
    </w:p>
    <w:bookmarkStart w:name="z5" w:id="0"/>
    <w:p>
      <w:pPr>
        <w:spacing w:after="0"/>
        <w:ind w:left="0"/>
        <w:jc w:val="both"/>
      </w:pPr>
      <w:r>
        <w:rPr>
          <w:rFonts w:ascii="Times New Roman"/>
          <w:b w:val="false"/>
          <w:i w:val="false"/>
          <w:color w:val="000000"/>
          <w:sz w:val="28"/>
        </w:rPr>
        <w:t xml:space="preserve">
      В соответствии с пунктом 4 статьи 29-1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микрофинансовой деятельности" Правление Агентства Республики Казахстан по регулированию и развитию финансового рынка ПОСТАНОВЛЯЕТ:</w:t>
      </w:r>
    </w:p>
    <w:bookmarkEnd w:id="0"/>
    <w:bookmarkStart w:name="z6"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избрания, досрочного прекращения и осуществления деятельности микрофинансового омбудсмана.</w:t>
      </w:r>
    </w:p>
    <w:bookmarkEnd w:id="1"/>
    <w:bookmarkStart w:name="z7" w:id="2"/>
    <w:p>
      <w:pPr>
        <w:spacing w:after="0"/>
        <w:ind w:left="0"/>
        <w:jc w:val="both"/>
      </w:pPr>
      <w:r>
        <w:rPr>
          <w:rFonts w:ascii="Times New Roman"/>
          <w:b w:val="false"/>
          <w:i w:val="false"/>
          <w:color w:val="000000"/>
          <w:sz w:val="28"/>
        </w:rPr>
        <w:t>
      2. Департаменту защиты прав потребителей финансовых услуг в установленном законодательством Республики Казахстан порядке обеспечить:</w:t>
      </w:r>
    </w:p>
    <w:bookmarkEnd w:id="2"/>
    <w:bookmarkStart w:name="z8" w:id="3"/>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3"/>
    <w:bookmarkStart w:name="z9" w:id="4"/>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Агентства Республики Казахстан по регулированию и развитию финансового рынка после его официального опубликования;</w:t>
      </w:r>
    </w:p>
    <w:bookmarkEnd w:id="4"/>
    <w:bookmarkStart w:name="z10"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bookmarkEnd w:id="5"/>
    <w:bookmarkStart w:name="z11" w:id="6"/>
    <w:p>
      <w:pPr>
        <w:spacing w:after="0"/>
        <w:ind w:left="0"/>
        <w:jc w:val="both"/>
      </w:pPr>
      <w:r>
        <w:rPr>
          <w:rFonts w:ascii="Times New Roman"/>
          <w:b w:val="false"/>
          <w:i w:val="false"/>
          <w:color w:val="000000"/>
          <w:sz w:val="28"/>
        </w:rPr>
        <w:t>
      3.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w:t>
      </w:r>
    </w:p>
    <w:bookmarkEnd w:id="6"/>
    <w:bookmarkStart w:name="z12" w:id="7"/>
    <w:p>
      <w:pPr>
        <w:spacing w:after="0"/>
        <w:ind w:left="0"/>
        <w:jc w:val="both"/>
      </w:pPr>
      <w:r>
        <w:rPr>
          <w:rFonts w:ascii="Times New Roman"/>
          <w:b w:val="false"/>
          <w:i w:val="false"/>
          <w:color w:val="000000"/>
          <w:sz w:val="28"/>
        </w:rPr>
        <w:t>
      4. Настоящее постановление вводится в действие с 21 декабря 2024 года и подлежит официальному опубликованию.</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Агентства</w:t>
            </w:r>
          </w:p>
          <w:p>
            <w:pPr>
              <w:spacing w:after="20"/>
              <w:ind w:left="20"/>
              <w:jc w:val="both"/>
            </w:pPr>
          </w:p>
          <w:p>
            <w:pPr>
              <w:spacing w:after="20"/>
              <w:ind w:left="20"/>
              <w:jc w:val="both"/>
            </w:pPr>
            <w:r>
              <w:rPr>
                <w:rFonts w:ascii="Times New Roman"/>
                <w:b w:val="false"/>
                <w:i/>
                <w:color w:val="000000"/>
                <w:sz w:val="20"/>
              </w:rPr>
              <w:t>Республики Казахстан</w:t>
            </w:r>
          </w:p>
          <w:p>
            <w:pPr>
              <w:spacing w:after="20"/>
              <w:ind w:left="20"/>
              <w:jc w:val="both"/>
            </w:pPr>
            <w:r>
              <w:rPr>
                <w:rFonts w:ascii="Times New Roman"/>
                <w:b w:val="false"/>
                <w:i/>
                <w:color w:val="000000"/>
                <w:sz w:val="20"/>
              </w:rPr>
              <w:t>по регулированию и развитию</w:t>
            </w:r>
          </w:p>
          <w:p>
            <w:pPr>
              <w:spacing w:after="0"/>
              <w:ind w:left="0"/>
              <w:jc w:val="left"/>
            </w:pPr>
          </w:p>
          <w:p>
            <w:pPr>
              <w:spacing w:after="20"/>
              <w:ind w:left="20"/>
              <w:jc w:val="both"/>
            </w:pPr>
            <w:r>
              <w:rPr>
                <w:rFonts w:ascii="Times New Roman"/>
                <w:b w:val="false"/>
                <w:i/>
                <w:color w:val="000000"/>
                <w:sz w:val="20"/>
              </w:rPr>
              <w:t>финансового рынка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постановлением</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16 августа 2024 года № 54</w:t>
            </w:r>
          </w:p>
        </w:tc>
      </w:tr>
    </w:tbl>
    <w:bookmarkStart w:name="z15" w:id="8"/>
    <w:p>
      <w:pPr>
        <w:spacing w:after="0"/>
        <w:ind w:left="0"/>
        <w:jc w:val="left"/>
      </w:pPr>
      <w:r>
        <w:rPr>
          <w:rFonts w:ascii="Times New Roman"/>
          <w:b/>
          <w:i w:val="false"/>
          <w:color w:val="000000"/>
        </w:rPr>
        <w:t xml:space="preserve"> Правила избрания, досрочного прекращения и осуществления деятельности микрофинансового омбудсмана</w:t>
      </w:r>
    </w:p>
    <w:bookmarkEnd w:id="8"/>
    <w:bookmarkStart w:name="z16" w:id="9"/>
    <w:p>
      <w:pPr>
        <w:spacing w:after="0"/>
        <w:ind w:left="0"/>
        <w:jc w:val="both"/>
      </w:pPr>
      <w:r>
        <w:rPr>
          <w:rFonts w:ascii="Times New Roman"/>
          <w:b w:val="false"/>
          <w:i w:val="false"/>
          <w:color w:val="000000"/>
          <w:sz w:val="28"/>
        </w:rPr>
        <w:t xml:space="preserve">
      Настоящие Правила избрания, досрочного прекращения и осуществления деятельности микрофинансового омбудсмана (далее – Правила) разработаны в соответствии с пунктом 4 статьи 29-1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микрофинансовой деятельности" (далее – Закон) и определяют порядок избрания, досрочного прекращения и осуществления деятельности микрофинансового омбудсмана.</w:t>
      </w:r>
    </w:p>
    <w:bookmarkEnd w:id="9"/>
    <w:bookmarkStart w:name="z17" w:id="10"/>
    <w:p>
      <w:pPr>
        <w:spacing w:after="0"/>
        <w:ind w:left="0"/>
        <w:jc w:val="left"/>
      </w:pPr>
      <w:r>
        <w:rPr>
          <w:rFonts w:ascii="Times New Roman"/>
          <w:b/>
          <w:i w:val="false"/>
          <w:color w:val="000000"/>
        </w:rPr>
        <w:t xml:space="preserve"> Глава 1. Порядок избрания микрофинансового омбудсмана</w:t>
      </w:r>
    </w:p>
    <w:bookmarkEnd w:id="10"/>
    <w:bookmarkStart w:name="z18" w:id="11"/>
    <w:p>
      <w:pPr>
        <w:spacing w:after="0"/>
        <w:ind w:left="0"/>
        <w:jc w:val="both"/>
      </w:pPr>
      <w:r>
        <w:rPr>
          <w:rFonts w:ascii="Times New Roman"/>
          <w:b w:val="false"/>
          <w:i w:val="false"/>
          <w:color w:val="000000"/>
          <w:sz w:val="28"/>
        </w:rPr>
        <w:t xml:space="preserve">
      1. Микрофинансовый омбудсман избирается Советом представителей микрофинансового омбудсмана, сформированным в соответствии с пунктом 3 статьи 29-1 Закона (далее – Совет представителей) на три года из числа кандидатов, согласованных уполномоченным органом по регулированию, контролю и надзору финансового рынка и финансовых организаций (далее – уполномоченный орган), на соответствие требованиям, установленным пунктом 1 статьи 29-2 </w:t>
      </w:r>
      <w:r>
        <w:rPr>
          <w:rFonts w:ascii="Times New Roman"/>
          <w:b w:val="false"/>
          <w:i w:val="false"/>
          <w:color w:val="000000"/>
          <w:sz w:val="28"/>
        </w:rPr>
        <w:t>Закона</w:t>
      </w:r>
      <w:r>
        <w:rPr>
          <w:rFonts w:ascii="Times New Roman"/>
          <w:b w:val="false"/>
          <w:i w:val="false"/>
          <w:color w:val="000000"/>
          <w:sz w:val="28"/>
        </w:rPr>
        <w:t>.</w:t>
      </w:r>
    </w:p>
    <w:bookmarkEnd w:id="11"/>
    <w:bookmarkStart w:name="z19" w:id="12"/>
    <w:p>
      <w:pPr>
        <w:spacing w:after="0"/>
        <w:ind w:left="0"/>
        <w:jc w:val="both"/>
      </w:pPr>
      <w:r>
        <w:rPr>
          <w:rFonts w:ascii="Times New Roman"/>
          <w:b w:val="false"/>
          <w:i w:val="false"/>
          <w:color w:val="000000"/>
          <w:sz w:val="28"/>
        </w:rPr>
        <w:t xml:space="preserve">
      2. Предложение кандидатур для избрания микрофинансовым омбудсманом осуществляется Советом представителей на основании подпункта 1) пункта 5 статьи 29-1 </w:t>
      </w:r>
      <w:r>
        <w:rPr>
          <w:rFonts w:ascii="Times New Roman"/>
          <w:b w:val="false"/>
          <w:i w:val="false"/>
          <w:color w:val="000000"/>
          <w:sz w:val="28"/>
        </w:rPr>
        <w:t>Закона</w:t>
      </w:r>
      <w:r>
        <w:rPr>
          <w:rFonts w:ascii="Times New Roman"/>
          <w:b w:val="false"/>
          <w:i w:val="false"/>
          <w:color w:val="000000"/>
          <w:sz w:val="28"/>
        </w:rPr>
        <w:t>.</w:t>
      </w:r>
    </w:p>
    <w:bookmarkEnd w:id="12"/>
    <w:bookmarkStart w:name="z20" w:id="13"/>
    <w:p>
      <w:pPr>
        <w:spacing w:after="0"/>
        <w:ind w:left="0"/>
        <w:jc w:val="both"/>
      </w:pPr>
      <w:r>
        <w:rPr>
          <w:rFonts w:ascii="Times New Roman"/>
          <w:b w:val="false"/>
          <w:i w:val="false"/>
          <w:color w:val="000000"/>
          <w:sz w:val="28"/>
        </w:rPr>
        <w:t>
      3. Избрание микрофинансового омбудсмана проводится при предложении Советом представителей двух и более кандидатов для избрания микрофинансовым омбудсманом.</w:t>
      </w:r>
    </w:p>
    <w:bookmarkEnd w:id="13"/>
    <w:bookmarkStart w:name="z21" w:id="14"/>
    <w:p>
      <w:pPr>
        <w:spacing w:after="0"/>
        <w:ind w:left="0"/>
        <w:jc w:val="both"/>
      </w:pPr>
      <w:r>
        <w:rPr>
          <w:rFonts w:ascii="Times New Roman"/>
          <w:b w:val="false"/>
          <w:i w:val="false"/>
          <w:color w:val="000000"/>
          <w:sz w:val="28"/>
        </w:rPr>
        <w:t xml:space="preserve">
      4. По каждому кандидату для избрания микрофинансовым омбудсманом формируются следующие сведения и документы: </w:t>
      </w:r>
    </w:p>
    <w:bookmarkEnd w:id="14"/>
    <w:bookmarkStart w:name="z22" w:id="15"/>
    <w:p>
      <w:pPr>
        <w:spacing w:after="0"/>
        <w:ind w:left="0"/>
        <w:jc w:val="both"/>
      </w:pPr>
      <w:r>
        <w:rPr>
          <w:rFonts w:ascii="Times New Roman"/>
          <w:b w:val="false"/>
          <w:i w:val="false"/>
          <w:color w:val="000000"/>
          <w:sz w:val="28"/>
        </w:rPr>
        <w:t xml:space="preserve">
      сведения о кандидате на должность микрофинансового омбудсмана по форме согласно </w:t>
      </w:r>
      <w:r>
        <w:rPr>
          <w:rFonts w:ascii="Times New Roman"/>
          <w:b w:val="false"/>
          <w:i w:val="false"/>
          <w:color w:val="000000"/>
          <w:sz w:val="28"/>
        </w:rPr>
        <w:t>приложению</w:t>
      </w:r>
      <w:r>
        <w:rPr>
          <w:rFonts w:ascii="Times New Roman"/>
          <w:b w:val="false"/>
          <w:i w:val="false"/>
          <w:color w:val="000000"/>
          <w:sz w:val="28"/>
        </w:rPr>
        <w:t xml:space="preserve"> к Правилам;</w:t>
      </w:r>
    </w:p>
    <w:bookmarkEnd w:id="15"/>
    <w:bookmarkStart w:name="z23" w:id="16"/>
    <w:p>
      <w:pPr>
        <w:spacing w:after="0"/>
        <w:ind w:left="0"/>
        <w:jc w:val="both"/>
      </w:pPr>
      <w:r>
        <w:rPr>
          <w:rFonts w:ascii="Times New Roman"/>
          <w:b w:val="false"/>
          <w:i w:val="false"/>
          <w:color w:val="000000"/>
          <w:sz w:val="28"/>
        </w:rPr>
        <w:t xml:space="preserve">
      копии документов, подтверждающих соответствие кандидата требованиям, установленным пунктом 1 статьи 29-2 </w:t>
      </w:r>
      <w:r>
        <w:rPr>
          <w:rFonts w:ascii="Times New Roman"/>
          <w:b w:val="false"/>
          <w:i w:val="false"/>
          <w:color w:val="000000"/>
          <w:sz w:val="28"/>
        </w:rPr>
        <w:t>Закона</w:t>
      </w:r>
      <w:r>
        <w:rPr>
          <w:rFonts w:ascii="Times New Roman"/>
          <w:b w:val="false"/>
          <w:i w:val="false"/>
          <w:color w:val="000000"/>
          <w:sz w:val="28"/>
        </w:rPr>
        <w:t>;</w:t>
      </w:r>
    </w:p>
    <w:bookmarkEnd w:id="16"/>
    <w:bookmarkStart w:name="z24" w:id="17"/>
    <w:p>
      <w:pPr>
        <w:spacing w:after="0"/>
        <w:ind w:left="0"/>
        <w:jc w:val="both"/>
      </w:pPr>
      <w:r>
        <w:rPr>
          <w:rFonts w:ascii="Times New Roman"/>
          <w:b w:val="false"/>
          <w:i w:val="false"/>
          <w:color w:val="000000"/>
          <w:sz w:val="28"/>
        </w:rPr>
        <w:t>
      заявление кандидата о согласии на выдвижение его кандидатуры на должность микрофинансового омбудсмана.</w:t>
      </w:r>
    </w:p>
    <w:bookmarkEnd w:id="17"/>
    <w:bookmarkStart w:name="z25" w:id="18"/>
    <w:p>
      <w:pPr>
        <w:spacing w:after="0"/>
        <w:ind w:left="0"/>
        <w:jc w:val="both"/>
      </w:pPr>
      <w:r>
        <w:rPr>
          <w:rFonts w:ascii="Times New Roman"/>
          <w:b w:val="false"/>
          <w:i w:val="false"/>
          <w:color w:val="000000"/>
          <w:sz w:val="28"/>
        </w:rPr>
        <w:t>
      5. Заседание Совета представителей признается правомочным, а условия кворума соблюденными, если присутствующие на нем члены Совета представителей обладают в совокупности пятьюдесятью и более процентами от общего числа голосов.</w:t>
      </w:r>
    </w:p>
    <w:bookmarkEnd w:id="18"/>
    <w:bookmarkStart w:name="z26" w:id="19"/>
    <w:p>
      <w:pPr>
        <w:spacing w:after="0"/>
        <w:ind w:left="0"/>
        <w:jc w:val="both"/>
      </w:pPr>
      <w:r>
        <w:rPr>
          <w:rFonts w:ascii="Times New Roman"/>
          <w:b w:val="false"/>
          <w:i w:val="false"/>
          <w:color w:val="000000"/>
          <w:sz w:val="28"/>
        </w:rPr>
        <w:t>
      6. Микрофинансовый омбудсман избирается большинством голосов членов Совета представителей, присутствовавших на заседании Совета представителей. Каждый член Совета представителей при голосовании имеет один голос. При равенстве голосов, голос представителя уполномоченного органа является решающим.</w:t>
      </w:r>
    </w:p>
    <w:bookmarkEnd w:id="19"/>
    <w:bookmarkStart w:name="z27" w:id="20"/>
    <w:p>
      <w:pPr>
        <w:spacing w:after="0"/>
        <w:ind w:left="0"/>
        <w:jc w:val="both"/>
      </w:pPr>
      <w:r>
        <w:rPr>
          <w:rFonts w:ascii="Times New Roman"/>
          <w:b w:val="false"/>
          <w:i w:val="false"/>
          <w:color w:val="000000"/>
          <w:sz w:val="28"/>
        </w:rPr>
        <w:t xml:space="preserve">
      Голосование по вопросу избрания микрофинансового омбудсмана осуществляется тайным способом, порядок проведения которого на основании подпункта 1) пункта 5 статьи 29-1 Закона определяется Советом представителей. </w:t>
      </w:r>
    </w:p>
    <w:bookmarkEnd w:id="20"/>
    <w:bookmarkStart w:name="z28" w:id="21"/>
    <w:p>
      <w:pPr>
        <w:spacing w:after="0"/>
        <w:ind w:left="0"/>
        <w:jc w:val="both"/>
      </w:pPr>
      <w:r>
        <w:rPr>
          <w:rFonts w:ascii="Times New Roman"/>
          <w:b w:val="false"/>
          <w:i w:val="false"/>
          <w:color w:val="000000"/>
          <w:sz w:val="28"/>
        </w:rPr>
        <w:t>
      7. Информация об избрании микрофинансового омбудсмана размещается на интернет-ресурсе уполномоченного органа в течение 2 (двух) рабочих дней после его избрания Советом представителей с указанием даты вступления его в должность.</w:t>
      </w:r>
    </w:p>
    <w:bookmarkEnd w:id="21"/>
    <w:bookmarkStart w:name="z29" w:id="22"/>
    <w:p>
      <w:pPr>
        <w:spacing w:after="0"/>
        <w:ind w:left="0"/>
        <w:jc w:val="left"/>
      </w:pPr>
      <w:r>
        <w:rPr>
          <w:rFonts w:ascii="Times New Roman"/>
          <w:b/>
          <w:i w:val="false"/>
          <w:color w:val="000000"/>
        </w:rPr>
        <w:t xml:space="preserve"> Глава 2. Порядок избрания микрофинансового омбудсмана по истечении его полномочий</w:t>
      </w:r>
    </w:p>
    <w:bookmarkEnd w:id="22"/>
    <w:bookmarkStart w:name="z30" w:id="23"/>
    <w:p>
      <w:pPr>
        <w:spacing w:after="0"/>
        <w:ind w:left="0"/>
        <w:jc w:val="both"/>
      </w:pPr>
      <w:r>
        <w:rPr>
          <w:rFonts w:ascii="Times New Roman"/>
          <w:b w:val="false"/>
          <w:i w:val="false"/>
          <w:color w:val="000000"/>
          <w:sz w:val="28"/>
        </w:rPr>
        <w:t>
      8. Офис микрофинансового омбудсмана не позднее 1 (одного) календарного месяца до даты истечения полномочий микрофинансового омбудсмана предоставляет в уполномоченный орган утвержденный Советом представителей список кандидатов на должность микрофинансового омбудсмана с приложением сведений и документов, указанных в пункте 4 Правил, по предлагаемым кандидатам для избрания микрофинансовым омбудсманом.</w:t>
      </w:r>
    </w:p>
    <w:bookmarkEnd w:id="23"/>
    <w:bookmarkStart w:name="z31" w:id="24"/>
    <w:p>
      <w:pPr>
        <w:spacing w:after="0"/>
        <w:ind w:left="0"/>
        <w:jc w:val="both"/>
      </w:pPr>
      <w:r>
        <w:rPr>
          <w:rFonts w:ascii="Times New Roman"/>
          <w:b w:val="false"/>
          <w:i w:val="false"/>
          <w:color w:val="000000"/>
          <w:sz w:val="28"/>
        </w:rPr>
        <w:t>
      9. Уполномоченный орган в течение 15 (пятнадцати) календарных дней со дня поступления сведений и документов, указанных в пункте 8 Правил, принимает решение о согласовании либо отказе в согласовании кандидата для избрания микрофинансовым омбудсманом.</w:t>
      </w:r>
    </w:p>
    <w:bookmarkEnd w:id="24"/>
    <w:bookmarkStart w:name="z32" w:id="25"/>
    <w:p>
      <w:pPr>
        <w:spacing w:after="0"/>
        <w:ind w:left="0"/>
        <w:jc w:val="both"/>
      </w:pPr>
      <w:r>
        <w:rPr>
          <w:rFonts w:ascii="Times New Roman"/>
          <w:b w:val="false"/>
          <w:i w:val="false"/>
          <w:color w:val="000000"/>
          <w:sz w:val="28"/>
        </w:rPr>
        <w:t xml:space="preserve">
      Уполномоченный орган отказывает в согласовании кандидата для избрания микрофинансовым омбудсманом в случае его несоответствия одному или нескольким требованиям, установленным пунктом 1 статьи 29-2 </w:t>
      </w:r>
      <w:r>
        <w:rPr>
          <w:rFonts w:ascii="Times New Roman"/>
          <w:b w:val="false"/>
          <w:i w:val="false"/>
          <w:color w:val="000000"/>
          <w:sz w:val="28"/>
        </w:rPr>
        <w:t>Закона</w:t>
      </w:r>
      <w:r>
        <w:rPr>
          <w:rFonts w:ascii="Times New Roman"/>
          <w:b w:val="false"/>
          <w:i w:val="false"/>
          <w:color w:val="000000"/>
          <w:sz w:val="28"/>
        </w:rPr>
        <w:t>.</w:t>
      </w:r>
    </w:p>
    <w:bookmarkEnd w:id="25"/>
    <w:bookmarkStart w:name="z33" w:id="26"/>
    <w:p>
      <w:pPr>
        <w:spacing w:after="0"/>
        <w:ind w:left="0"/>
        <w:jc w:val="both"/>
      </w:pPr>
      <w:r>
        <w:rPr>
          <w:rFonts w:ascii="Times New Roman"/>
          <w:b w:val="false"/>
          <w:i w:val="false"/>
          <w:color w:val="000000"/>
          <w:sz w:val="28"/>
        </w:rPr>
        <w:t>
      10. Заседание Совета представителей об избрании микрофинансового омбудсмана проводится не позднее 10 (десяти) рабочих дней со дня получения офисом микрофинансового омбудсмана согласованного уполномоченным органом списка кандидатов для избрания микрофинансовым омбудсманом.</w:t>
      </w:r>
    </w:p>
    <w:bookmarkEnd w:id="26"/>
    <w:bookmarkStart w:name="z34" w:id="27"/>
    <w:p>
      <w:pPr>
        <w:spacing w:after="0"/>
        <w:ind w:left="0"/>
        <w:jc w:val="left"/>
      </w:pPr>
      <w:r>
        <w:rPr>
          <w:rFonts w:ascii="Times New Roman"/>
          <w:b/>
          <w:i w:val="false"/>
          <w:color w:val="000000"/>
        </w:rPr>
        <w:t xml:space="preserve"> Глава 3. Порядок досрочного прекращения деятельности микрофинансового омбудсмана и его избрания при досрочном прекращении</w:t>
      </w:r>
    </w:p>
    <w:bookmarkEnd w:id="27"/>
    <w:bookmarkStart w:name="z35" w:id="28"/>
    <w:p>
      <w:pPr>
        <w:spacing w:after="0"/>
        <w:ind w:left="0"/>
        <w:jc w:val="both"/>
      </w:pPr>
      <w:r>
        <w:rPr>
          <w:rFonts w:ascii="Times New Roman"/>
          <w:b w:val="false"/>
          <w:i w:val="false"/>
          <w:color w:val="000000"/>
          <w:sz w:val="28"/>
        </w:rPr>
        <w:t xml:space="preserve">
      11. Полномочия микрофинансового омбудсмана прекращаются досрочно по основаниям, предусмотренным пунктом 7 статьи 29-1 </w:t>
      </w:r>
      <w:r>
        <w:rPr>
          <w:rFonts w:ascii="Times New Roman"/>
          <w:b w:val="false"/>
          <w:i w:val="false"/>
          <w:color w:val="000000"/>
          <w:sz w:val="28"/>
        </w:rPr>
        <w:t>Закона</w:t>
      </w:r>
      <w:r>
        <w:rPr>
          <w:rFonts w:ascii="Times New Roman"/>
          <w:b w:val="false"/>
          <w:i w:val="false"/>
          <w:color w:val="000000"/>
          <w:sz w:val="28"/>
        </w:rPr>
        <w:t>.</w:t>
      </w:r>
    </w:p>
    <w:bookmarkEnd w:id="28"/>
    <w:bookmarkStart w:name="z36" w:id="29"/>
    <w:p>
      <w:pPr>
        <w:spacing w:after="0"/>
        <w:ind w:left="0"/>
        <w:jc w:val="left"/>
      </w:pPr>
      <w:r>
        <w:rPr>
          <w:rFonts w:ascii="Times New Roman"/>
          <w:b/>
          <w:i w:val="false"/>
          <w:color w:val="000000"/>
        </w:rPr>
        <w:t xml:space="preserve"> Параграф 1. Порядок избрания микрофинансового омбудсмана при досрочном прекращении его деятельности по инициативе Совета представителей</w:t>
      </w:r>
    </w:p>
    <w:bookmarkEnd w:id="29"/>
    <w:bookmarkStart w:name="z37" w:id="30"/>
    <w:p>
      <w:pPr>
        <w:spacing w:after="0"/>
        <w:ind w:left="0"/>
        <w:jc w:val="both"/>
      </w:pPr>
      <w:r>
        <w:rPr>
          <w:rFonts w:ascii="Times New Roman"/>
          <w:b w:val="false"/>
          <w:i w:val="false"/>
          <w:color w:val="000000"/>
          <w:sz w:val="28"/>
        </w:rPr>
        <w:t xml:space="preserve">
      12. В случае выявления оснований, предусмотренных подпунктами 1), 2) и 3) части первой пункта 7 статьи 29-1 </w:t>
      </w:r>
      <w:r>
        <w:rPr>
          <w:rFonts w:ascii="Times New Roman"/>
          <w:b w:val="false"/>
          <w:i w:val="false"/>
          <w:color w:val="000000"/>
          <w:sz w:val="28"/>
        </w:rPr>
        <w:t>Закона</w:t>
      </w:r>
      <w:r>
        <w:rPr>
          <w:rFonts w:ascii="Times New Roman"/>
          <w:b w:val="false"/>
          <w:i w:val="false"/>
          <w:color w:val="000000"/>
          <w:sz w:val="28"/>
        </w:rPr>
        <w:t>, член Совета представителей извещает остальных членов Совета представителей о созыве внеочередного заседания Совета представителей по вопросу прекращения полномочий микрофинансового омбудсмана, не позднее чем за 5 (пять) рабочих дней до проведения внеочередного заседания Совета представителей. В извещении указывается место и время проведения заседания Совета представителей.</w:t>
      </w:r>
    </w:p>
    <w:bookmarkEnd w:id="30"/>
    <w:bookmarkStart w:name="z38" w:id="31"/>
    <w:p>
      <w:pPr>
        <w:spacing w:after="0"/>
        <w:ind w:left="0"/>
        <w:jc w:val="both"/>
      </w:pPr>
      <w:r>
        <w:rPr>
          <w:rFonts w:ascii="Times New Roman"/>
          <w:b w:val="false"/>
          <w:i w:val="false"/>
          <w:color w:val="000000"/>
          <w:sz w:val="28"/>
        </w:rPr>
        <w:t xml:space="preserve">
      13. Совет представителей после рассмотрения ходатайства члена Совета представителей о досрочном прекращении полномочий микрофинансового омбудсмана и подтверждения факта наличия одного или нескольких оснований, предусмотренных подпунктами 1), 2) и 3) части первой пункта 7 статьи 29-1 </w:t>
      </w:r>
      <w:r>
        <w:rPr>
          <w:rFonts w:ascii="Times New Roman"/>
          <w:b w:val="false"/>
          <w:i w:val="false"/>
          <w:color w:val="000000"/>
          <w:sz w:val="28"/>
        </w:rPr>
        <w:t>Закона</w:t>
      </w:r>
      <w:r>
        <w:rPr>
          <w:rFonts w:ascii="Times New Roman"/>
          <w:b w:val="false"/>
          <w:i w:val="false"/>
          <w:color w:val="000000"/>
          <w:sz w:val="28"/>
        </w:rPr>
        <w:t>, принимает решение о досрочном прекращении полномочий микрофинансового омбудсмана, дате прекращения полномочий микрофинансового омбудсмана, и лице, исполняющего обязанность микрофинансового омбудсмана на период избрания микрофинансового омбудсмана.</w:t>
      </w:r>
    </w:p>
    <w:bookmarkEnd w:id="31"/>
    <w:bookmarkStart w:name="z39" w:id="32"/>
    <w:p>
      <w:pPr>
        <w:spacing w:after="0"/>
        <w:ind w:left="0"/>
        <w:jc w:val="both"/>
      </w:pPr>
      <w:r>
        <w:rPr>
          <w:rFonts w:ascii="Times New Roman"/>
          <w:b w:val="false"/>
          <w:i w:val="false"/>
          <w:color w:val="000000"/>
          <w:sz w:val="28"/>
        </w:rPr>
        <w:t xml:space="preserve">
      14. Офис микрофинансового омбудсмана в течении 10 (десяти) календарных дней после принятия Советом представителей решения о досрочном прекращении полномочий микрофинансового омбудсмана направляет в уполномоченный орган утвержденный Советом представителей список кандидатов на должность микрофинансового омбудсмана с приложением сведений и документов, указанных в пункте 4 Правил, по предлагаемым кандидатам для избрания микрофинансовым омбудсманом. </w:t>
      </w:r>
    </w:p>
    <w:bookmarkEnd w:id="32"/>
    <w:bookmarkStart w:name="z40" w:id="33"/>
    <w:p>
      <w:pPr>
        <w:spacing w:after="0"/>
        <w:ind w:left="0"/>
        <w:jc w:val="both"/>
      </w:pPr>
      <w:r>
        <w:rPr>
          <w:rFonts w:ascii="Times New Roman"/>
          <w:b w:val="false"/>
          <w:i w:val="false"/>
          <w:color w:val="000000"/>
          <w:sz w:val="28"/>
        </w:rPr>
        <w:t>
      15. Уполномоченный орган в течение 10 (десяти) календарных дней со дня поступления сведений и документов, указанных в пункте 14 Правил, принимает решение о согласовании либо отказе в согласовании кандидатов для избрания микрофинансовым омбудсманом.</w:t>
      </w:r>
    </w:p>
    <w:bookmarkEnd w:id="33"/>
    <w:bookmarkStart w:name="z41" w:id="34"/>
    <w:p>
      <w:pPr>
        <w:spacing w:after="0"/>
        <w:ind w:left="0"/>
        <w:jc w:val="both"/>
      </w:pPr>
      <w:r>
        <w:rPr>
          <w:rFonts w:ascii="Times New Roman"/>
          <w:b w:val="false"/>
          <w:i w:val="false"/>
          <w:color w:val="000000"/>
          <w:sz w:val="28"/>
        </w:rPr>
        <w:t xml:space="preserve">
      Уполномоченный орган отказывает в согласовании кандидата для избрания микрофинансовым омбудсманом в случае его несоответствия одному или нескольким требованиям, установленным пунктом 1 статьи 29-2 </w:t>
      </w:r>
      <w:r>
        <w:rPr>
          <w:rFonts w:ascii="Times New Roman"/>
          <w:b w:val="false"/>
          <w:i w:val="false"/>
          <w:color w:val="000000"/>
          <w:sz w:val="28"/>
        </w:rPr>
        <w:t>Закона</w:t>
      </w:r>
      <w:r>
        <w:rPr>
          <w:rFonts w:ascii="Times New Roman"/>
          <w:b w:val="false"/>
          <w:i w:val="false"/>
          <w:color w:val="000000"/>
          <w:sz w:val="28"/>
        </w:rPr>
        <w:t>.</w:t>
      </w:r>
    </w:p>
    <w:bookmarkEnd w:id="34"/>
    <w:bookmarkStart w:name="z42" w:id="35"/>
    <w:p>
      <w:pPr>
        <w:spacing w:after="0"/>
        <w:ind w:left="0"/>
        <w:jc w:val="both"/>
      </w:pPr>
      <w:r>
        <w:rPr>
          <w:rFonts w:ascii="Times New Roman"/>
          <w:b w:val="false"/>
          <w:i w:val="false"/>
          <w:color w:val="000000"/>
          <w:sz w:val="28"/>
        </w:rPr>
        <w:t>
      16. Заседание Совета представителей об избрании микрофинансового омбудсмана проводится не позднее 10 (десяти) календарных дней со дня получения офисом микрофинансового омбудсмана согласованного уполномоченным органом списка кандидатов для избрания микрофинансовым омбудсманом.</w:t>
      </w:r>
    </w:p>
    <w:bookmarkEnd w:id="35"/>
    <w:bookmarkStart w:name="z43" w:id="36"/>
    <w:p>
      <w:pPr>
        <w:spacing w:after="0"/>
        <w:ind w:left="0"/>
        <w:jc w:val="left"/>
      </w:pPr>
      <w:r>
        <w:rPr>
          <w:rFonts w:ascii="Times New Roman"/>
          <w:b/>
          <w:i w:val="false"/>
          <w:color w:val="000000"/>
        </w:rPr>
        <w:t xml:space="preserve"> Параграф 2. Порядок избрания микрофинансового омбудсмана при досрочном прекращении его деятельности по инициативе микрофинансового омбудсмана</w:t>
      </w:r>
    </w:p>
    <w:bookmarkEnd w:id="36"/>
    <w:bookmarkStart w:name="z44" w:id="37"/>
    <w:p>
      <w:pPr>
        <w:spacing w:after="0"/>
        <w:ind w:left="0"/>
        <w:jc w:val="both"/>
      </w:pPr>
      <w:r>
        <w:rPr>
          <w:rFonts w:ascii="Times New Roman"/>
          <w:b w:val="false"/>
          <w:i w:val="false"/>
          <w:color w:val="000000"/>
          <w:sz w:val="28"/>
        </w:rPr>
        <w:t>
      17. Микрофинансовый омбудсман за месяц до прекращения полномочий по своей инициативе направляет письменное уведомление членам Совета представителей о решении досрочного прекращения своих полномочий.</w:t>
      </w:r>
    </w:p>
    <w:bookmarkEnd w:id="37"/>
    <w:bookmarkStart w:name="z45" w:id="38"/>
    <w:p>
      <w:pPr>
        <w:spacing w:after="0"/>
        <w:ind w:left="0"/>
        <w:jc w:val="both"/>
      </w:pPr>
      <w:r>
        <w:rPr>
          <w:rFonts w:ascii="Times New Roman"/>
          <w:b w:val="false"/>
          <w:i w:val="false"/>
          <w:color w:val="000000"/>
          <w:sz w:val="28"/>
        </w:rPr>
        <w:t>
      18. Офис микрофинансового омбудсмана не позднее 20 (двадцати) календарных дней до даты прекращения полномочий микрофинансового омбудсмана направляет в уполномоченный орган утвержденный Советом представителей список кандидатов на должность микрофинансового омбудсмана с приложением сведений и документов, указанных в пункте 4 Правил по предлагаемым кандидатам для избрания микрофинансовым омбудсманом.</w:t>
      </w:r>
    </w:p>
    <w:bookmarkEnd w:id="38"/>
    <w:bookmarkStart w:name="z46" w:id="39"/>
    <w:p>
      <w:pPr>
        <w:spacing w:after="0"/>
        <w:ind w:left="0"/>
        <w:jc w:val="both"/>
      </w:pPr>
      <w:r>
        <w:rPr>
          <w:rFonts w:ascii="Times New Roman"/>
          <w:b w:val="false"/>
          <w:i w:val="false"/>
          <w:color w:val="000000"/>
          <w:sz w:val="28"/>
        </w:rPr>
        <w:t>
      19. Уполномоченный орган в течение 10 (десяти) календарных дней со дня поступления сведений и документов, указанных в пункте 18 Правил, принимает решение о согласовании либо отказе в согласовании кандидатов для избрания микрофинансовым омбудсманом.</w:t>
      </w:r>
    </w:p>
    <w:bookmarkEnd w:id="39"/>
    <w:bookmarkStart w:name="z47" w:id="40"/>
    <w:p>
      <w:pPr>
        <w:spacing w:after="0"/>
        <w:ind w:left="0"/>
        <w:jc w:val="both"/>
      </w:pPr>
      <w:r>
        <w:rPr>
          <w:rFonts w:ascii="Times New Roman"/>
          <w:b w:val="false"/>
          <w:i w:val="false"/>
          <w:color w:val="000000"/>
          <w:sz w:val="28"/>
        </w:rPr>
        <w:t xml:space="preserve">
      Уполномоченный орган отказывает в согласовании кандидата для избрания микрофинансовым омбудсманом в случае его несоответствия одному или нескольким требованиям, установленным пунктом 1 статьи 29-2 </w:t>
      </w:r>
      <w:r>
        <w:rPr>
          <w:rFonts w:ascii="Times New Roman"/>
          <w:b w:val="false"/>
          <w:i w:val="false"/>
          <w:color w:val="000000"/>
          <w:sz w:val="28"/>
        </w:rPr>
        <w:t>Закона</w:t>
      </w:r>
      <w:r>
        <w:rPr>
          <w:rFonts w:ascii="Times New Roman"/>
          <w:b w:val="false"/>
          <w:i w:val="false"/>
          <w:color w:val="000000"/>
          <w:sz w:val="28"/>
        </w:rPr>
        <w:t>.</w:t>
      </w:r>
    </w:p>
    <w:bookmarkEnd w:id="40"/>
    <w:bookmarkStart w:name="z48" w:id="41"/>
    <w:p>
      <w:pPr>
        <w:spacing w:after="0"/>
        <w:ind w:left="0"/>
        <w:jc w:val="both"/>
      </w:pPr>
      <w:r>
        <w:rPr>
          <w:rFonts w:ascii="Times New Roman"/>
          <w:b w:val="false"/>
          <w:i w:val="false"/>
          <w:color w:val="000000"/>
          <w:sz w:val="28"/>
        </w:rPr>
        <w:t>
      20. Заседание Совета представителей об избрании микрофинансового омбудсмана проводится не позднее 10 (десяти) календарных дней со дня получения офисом микрофинансового омбудсмана согласованного уполномоченным органом списка кандидатов для избрания микрофинансовым омбудсманом.</w:t>
      </w:r>
    </w:p>
    <w:bookmarkEnd w:id="41"/>
    <w:bookmarkStart w:name="z49" w:id="42"/>
    <w:p>
      <w:pPr>
        <w:spacing w:after="0"/>
        <w:ind w:left="0"/>
        <w:jc w:val="left"/>
      </w:pPr>
      <w:r>
        <w:rPr>
          <w:rFonts w:ascii="Times New Roman"/>
          <w:b/>
          <w:i w:val="false"/>
          <w:color w:val="000000"/>
        </w:rPr>
        <w:t xml:space="preserve"> Глава 4. Порядок осуществления деятельности микрофинансового омбудсмана</w:t>
      </w:r>
    </w:p>
    <w:bookmarkEnd w:id="42"/>
    <w:bookmarkStart w:name="z50" w:id="43"/>
    <w:p>
      <w:pPr>
        <w:spacing w:after="0"/>
        <w:ind w:left="0"/>
        <w:jc w:val="both"/>
      </w:pPr>
      <w:r>
        <w:rPr>
          <w:rFonts w:ascii="Times New Roman"/>
          <w:b w:val="false"/>
          <w:i w:val="false"/>
          <w:color w:val="000000"/>
          <w:sz w:val="28"/>
        </w:rPr>
        <w:t xml:space="preserve">
      21. Микрофинансовым омбудсманом на безвозмездной основе осуществляется урегулирование разногласий, возникающих из договора о предоставлении микрокредита, заключенного между организацией, осуществляющей микрофинансовую деятельность, и физическим лицом по его обращению, с целью достижения согласия об удовлетворении прав и охраняемых законом интересов физического лица и организации, осуществляющей микрофинансовую деятельность, а также в случаях, предусмотренных пунктом 2 статьи 29-1 </w:t>
      </w:r>
      <w:r>
        <w:rPr>
          <w:rFonts w:ascii="Times New Roman"/>
          <w:b w:val="false"/>
          <w:i w:val="false"/>
          <w:color w:val="000000"/>
          <w:sz w:val="28"/>
        </w:rPr>
        <w:t>Закона</w:t>
      </w:r>
      <w:r>
        <w:rPr>
          <w:rFonts w:ascii="Times New Roman"/>
          <w:b w:val="false"/>
          <w:i w:val="false"/>
          <w:color w:val="000000"/>
          <w:sz w:val="28"/>
        </w:rPr>
        <w:t xml:space="preserve">. </w:t>
      </w:r>
    </w:p>
    <w:bookmarkEnd w:id="43"/>
    <w:bookmarkStart w:name="z51" w:id="44"/>
    <w:p>
      <w:pPr>
        <w:spacing w:after="0"/>
        <w:ind w:left="0"/>
        <w:jc w:val="both"/>
      </w:pPr>
      <w:r>
        <w:rPr>
          <w:rFonts w:ascii="Times New Roman"/>
          <w:b w:val="false"/>
          <w:i w:val="false"/>
          <w:color w:val="000000"/>
          <w:sz w:val="28"/>
        </w:rPr>
        <w:t>
      22. Деятельность микрофинансового омбудсмана, в том числе порядок и сроки рассмотрения обращений по разрешению споров и принятию решений, осуществляется на основании внутренних правил микрофинансового омбудсмана.</w:t>
      </w:r>
    </w:p>
    <w:bookmarkEnd w:id="44"/>
    <w:bookmarkStart w:name="z52" w:id="45"/>
    <w:p>
      <w:pPr>
        <w:spacing w:after="0"/>
        <w:ind w:left="0"/>
        <w:jc w:val="both"/>
      </w:pPr>
      <w:r>
        <w:rPr>
          <w:rFonts w:ascii="Times New Roman"/>
          <w:b w:val="false"/>
          <w:i w:val="false"/>
          <w:color w:val="000000"/>
          <w:sz w:val="28"/>
        </w:rPr>
        <w:t>
      23. Микрофинансовый омбудсман по запросу уполномоченного органа предоставляет информацию о поступивших и рассмотренных обращениях по разрешению споров физических лиц, принятых решениях и их исполнении организациями, осуществляющими микрофинансовую деятельность, и коллекторскими агентствами.</w:t>
      </w:r>
    </w:p>
    <w:bookmarkEnd w:id="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Правилам</w:t>
            </w:r>
            <w:r>
              <w:br/>
            </w:r>
            <w:r>
              <w:rPr>
                <w:rFonts w:ascii="Times New Roman"/>
                <w:b w:val="false"/>
                <w:i w:val="false"/>
                <w:color w:val="000000"/>
                <w:sz w:val="20"/>
              </w:rPr>
              <w:t>избрания, досрочного прекращения</w:t>
            </w:r>
            <w:r>
              <w:br/>
            </w:r>
            <w:r>
              <w:rPr>
                <w:rFonts w:ascii="Times New Roman"/>
                <w:b w:val="false"/>
                <w:i w:val="false"/>
                <w:color w:val="000000"/>
                <w:sz w:val="20"/>
              </w:rPr>
              <w:t>и осуществления деятельности</w:t>
            </w:r>
            <w:r>
              <w:br/>
            </w:r>
            <w:r>
              <w:rPr>
                <w:rFonts w:ascii="Times New Roman"/>
                <w:b w:val="false"/>
                <w:i w:val="false"/>
                <w:color w:val="000000"/>
                <w:sz w:val="20"/>
              </w:rPr>
              <w:t>микрофинансового омбудсмана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5" w:id="46"/>
    <w:p>
      <w:pPr>
        <w:spacing w:after="0"/>
        <w:ind w:left="0"/>
        <w:jc w:val="left"/>
      </w:pPr>
      <w:r>
        <w:rPr>
          <w:rFonts w:ascii="Times New Roman"/>
          <w:b/>
          <w:i w:val="false"/>
          <w:color w:val="000000"/>
        </w:rPr>
        <w:t xml:space="preserve"> Сведения о кандидате на должность микрофинансового омбудсмана</w:t>
      </w:r>
    </w:p>
    <w:bookmarkEnd w:id="46"/>
    <w:p>
      <w:pPr>
        <w:spacing w:after="0"/>
        <w:ind w:left="0"/>
        <w:jc w:val="both"/>
      </w:pPr>
      <w:r>
        <w:rPr>
          <w:rFonts w:ascii="Times New Roman"/>
          <w:b w:val="false"/>
          <w:i w:val="false"/>
          <w:color w:val="ff0000"/>
          <w:sz w:val="28"/>
        </w:rPr>
        <w:t xml:space="preserve">
      Сноска. Приложение с изменением, внесенным постановлением Правления Агентства РК по регулированию и развитию финансового рынка от 28.08.2025 </w:t>
      </w:r>
      <w:r>
        <w:rPr>
          <w:rFonts w:ascii="Times New Roman"/>
          <w:b w:val="false"/>
          <w:i w:val="false"/>
          <w:color w:val="ff0000"/>
          <w:sz w:val="28"/>
        </w:rPr>
        <w:t>№ 46</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5</w:t>
      </w:r>
      <w:r>
        <w:rPr>
          <w:rFonts w:ascii="Times New Roman"/>
          <w:b w:val="false"/>
          <w:i w:val="false"/>
          <w:color w:val="ff0000"/>
          <w:sz w:val="28"/>
        </w:rPr>
        <w:t>).</w:t>
      </w:r>
    </w:p>
    <w:p>
      <w:pPr>
        <w:spacing w:after="0"/>
        <w:ind w:left="0"/>
        <w:jc w:val="left"/>
      </w:pPr>
      <w:r>
        <w:rPr>
          <w:rFonts w:ascii="Times New Roman"/>
          <w:b/>
          <w:i w:val="false"/>
          <w:color w:val="000000"/>
        </w:rPr>
        <w:t xml:space="preserve"> ______________________________________________________________</w:t>
      </w:r>
      <w:r>
        <w:br/>
      </w:r>
      <w:r>
        <w:rPr>
          <w:rFonts w:ascii="Times New Roman"/>
          <w:b/>
          <w:i w:val="false"/>
          <w:color w:val="000000"/>
        </w:rPr>
        <w:t>(фамилия, имя, отчество (если оно указано в документе, удостоверяющем</w:t>
      </w:r>
      <w:r>
        <w:br/>
      </w:r>
      <w:r>
        <w:rPr>
          <w:rFonts w:ascii="Times New Roman"/>
          <w:b/>
          <w:i w:val="false"/>
          <w:color w:val="000000"/>
        </w:rPr>
        <w:t>личность), должность)</w:t>
      </w:r>
    </w:p>
    <w:bookmarkStart w:name="z56" w:id="47"/>
    <w:p>
      <w:pPr>
        <w:spacing w:after="0"/>
        <w:ind w:left="0"/>
        <w:jc w:val="both"/>
      </w:pPr>
      <w:r>
        <w:rPr>
          <w:rFonts w:ascii="Times New Roman"/>
          <w:b w:val="false"/>
          <w:i w:val="false"/>
          <w:color w:val="000000"/>
          <w:sz w:val="28"/>
        </w:rPr>
        <w:t>
      1. Общие сведения:</w:t>
      </w:r>
    </w:p>
    <w:bookmarkEnd w:id="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место рождения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документа, удостоверяющего личность, индивидуальный идентификационный номер (если указано в документе, удостоверяющем личность)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7" w:id="48"/>
    <w:p>
      <w:pPr>
        <w:spacing w:after="0"/>
        <w:ind w:left="0"/>
        <w:jc w:val="both"/>
      </w:pPr>
      <w:r>
        <w:rPr>
          <w:rFonts w:ascii="Times New Roman"/>
          <w:b w:val="false"/>
          <w:i w:val="false"/>
          <w:color w:val="000000"/>
          <w:sz w:val="28"/>
        </w:rPr>
        <w:t>
      2. Образование:</w:t>
      </w:r>
    </w:p>
    <w:bookmarkEnd w:id="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учебного заведения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поступления - год окончания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диплома об образовании (дата и номер)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 w:id="49"/>
    <w:p>
      <w:pPr>
        <w:spacing w:after="0"/>
        <w:ind w:left="0"/>
        <w:jc w:val="both"/>
      </w:pPr>
      <w:r>
        <w:rPr>
          <w:rFonts w:ascii="Times New Roman"/>
          <w:b w:val="false"/>
          <w:i w:val="false"/>
          <w:color w:val="000000"/>
          <w:sz w:val="28"/>
        </w:rPr>
        <w:t>
      3. Сведения о супруге, близких родственниках (родители, дети, усыновители (удочерители), усыновленные (удочеренные), полнородные и неполнородные братья и сестры, дедушка, бабушка, внуки) и свойственниках (родители, дети, усыновители (удочерители), усыновленные (удочеренные), полнородные и неполнородные братья и сестры, дедушка, бабушка, внуки супруга (супруги):</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(если оно указано в документе, удостоверяющем личность)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рождения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Родственные отношения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работы и должность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9" w:id="50"/>
    <w:p>
      <w:pPr>
        <w:spacing w:after="0"/>
        <w:ind w:left="0"/>
        <w:jc w:val="both"/>
      </w:pPr>
      <w:r>
        <w:rPr>
          <w:rFonts w:ascii="Times New Roman"/>
          <w:b w:val="false"/>
          <w:i w:val="false"/>
          <w:color w:val="000000"/>
          <w:sz w:val="28"/>
        </w:rPr>
        <w:t>
      4. Сведения о трудовой деятельности:</w:t>
      </w:r>
    </w:p>
    <w:bookmarkEnd w:id="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работы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работы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дисциплинарных взысканий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увольнения, освобождения от должности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сведения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0" w:id="51"/>
    <w:p>
      <w:pPr>
        <w:spacing w:after="0"/>
        <w:ind w:left="0"/>
        <w:jc w:val="both"/>
      </w:pPr>
      <w:r>
        <w:rPr>
          <w:rFonts w:ascii="Times New Roman"/>
          <w:b w:val="false"/>
          <w:i w:val="false"/>
          <w:color w:val="000000"/>
          <w:sz w:val="28"/>
        </w:rPr>
        <w:t>
      Примечание: в данном пункте указываются сведения о трудовой деятельности кандидата, в том числе с момента окончания высшего учебного заведения, с указанием должности, а также период, в течение которого кандидатом трудовая деятельность не осуществлялась.</w:t>
      </w:r>
    </w:p>
    <w:bookmarkEnd w:id="51"/>
    <w:bookmarkStart w:name="z65" w:id="52"/>
    <w:p>
      <w:pPr>
        <w:spacing w:after="0"/>
        <w:ind w:left="0"/>
        <w:jc w:val="both"/>
      </w:pPr>
      <w:r>
        <w:rPr>
          <w:rFonts w:ascii="Times New Roman"/>
          <w:b w:val="false"/>
          <w:i w:val="false"/>
          <w:color w:val="000000"/>
          <w:sz w:val="28"/>
        </w:rPr>
        <w:t>
      4-1. Сведения о владении кандидата государственным языком подтверждается справкой диагностического тестирования по системе оценки уровня владения казахским языком КАЗТЕСТ Национального центра тестирования Министерства науки и высшего образования Республики Казахстан на уровне не ниже уровня В2 либо официальным сертификатом Qazaq Resmi Test о сдаче экзамена по казахскому языку с уровнем B2 в системе онлайн тестирования Qazaq Resmi Test.</w:t>
      </w:r>
    </w:p>
    <w:bookmarkEnd w:id="52"/>
    <w:p>
      <w:pPr>
        <w:spacing w:after="0"/>
        <w:ind w:left="0"/>
        <w:jc w:val="both"/>
      </w:pPr>
      <w:bookmarkStart w:name="z61" w:id="53"/>
      <w:r>
        <w:rPr>
          <w:rFonts w:ascii="Times New Roman"/>
          <w:b w:val="false"/>
          <w:i w:val="false"/>
          <w:color w:val="000000"/>
          <w:sz w:val="28"/>
        </w:rPr>
        <w:t>
      5. Сведения о том, являлся ли кандидат ранее руководящим работником финансовой организации в период не более чем за один год до принятия уполномоченным органом решения об отнесении банка к категории неплатежеспособных банков, о принудительном выкупе акций банка, лишении лицензии финансовой организации, а также принудительной ликвидации финансовой организации или признании ее банкротом в порядке, установленном законодательством Республики Казахстан.</w:t>
      </w:r>
    </w:p>
    <w:bookmarkEnd w:id="53"/>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(да (нет), указать наименование организации, должность, период работы)</w:t>
      </w:r>
    </w:p>
    <w:bookmarkStart w:name="z62" w:id="54"/>
    <w:p>
      <w:pPr>
        <w:spacing w:after="0"/>
        <w:ind w:left="0"/>
        <w:jc w:val="both"/>
      </w:pPr>
      <w:r>
        <w:rPr>
          <w:rFonts w:ascii="Times New Roman"/>
          <w:b w:val="false"/>
          <w:i w:val="false"/>
          <w:color w:val="000000"/>
          <w:sz w:val="28"/>
        </w:rPr>
        <w:t>
      Подтверждаю, что не занимаю должность в микрофинансовой организации и (или) коллекторском агентстве, не имею близких родственников, супруга (супругу) и (или) свойственников, работающих в должности руководителя уполномоченного органа, Национального Банка Республики Казахстан или их заместителей, а также руководителя структурного подразделения уполномоченного органа, Национального Банка Республики Казахстан, а также подтверждаю наличие безупречной деловой репутации.</w:t>
      </w:r>
    </w:p>
    <w:bookmarkEnd w:id="54"/>
    <w:bookmarkStart w:name="z63" w:id="55"/>
    <w:p>
      <w:pPr>
        <w:spacing w:after="0"/>
        <w:ind w:left="0"/>
        <w:jc w:val="both"/>
      </w:pPr>
      <w:r>
        <w:rPr>
          <w:rFonts w:ascii="Times New Roman"/>
          <w:b w:val="false"/>
          <w:i w:val="false"/>
          <w:color w:val="000000"/>
          <w:sz w:val="28"/>
        </w:rPr>
        <w:t>
      Подтверждаю, что настоящая информация была проверена мною и является достоверной и полной.</w:t>
      </w:r>
    </w:p>
    <w:bookmarkEnd w:id="55"/>
    <w:p>
      <w:pPr>
        <w:spacing w:after="0"/>
        <w:ind w:left="0"/>
        <w:jc w:val="both"/>
      </w:pPr>
      <w:bookmarkStart w:name="z64" w:id="56"/>
      <w:r>
        <w:rPr>
          <w:rFonts w:ascii="Times New Roman"/>
          <w:b w:val="false"/>
          <w:i w:val="false"/>
          <w:color w:val="000000"/>
          <w:sz w:val="28"/>
        </w:rPr>
        <w:t>
      Фамилия, имя, отчество (если оно указано в документе, удостоверяющем личность)</w:t>
      </w:r>
    </w:p>
    <w:bookmarkEnd w:id="56"/>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(заполняется кандидатом собственноручно печатными буквами)</w:t>
      </w:r>
    </w:p>
    <w:p>
      <w:pPr>
        <w:spacing w:after="0"/>
        <w:ind w:left="0"/>
        <w:jc w:val="both"/>
      </w:pPr>
      <w:r>
        <w:rPr>
          <w:rFonts w:ascii="Times New Roman"/>
          <w:b w:val="false"/>
          <w:i w:val="false"/>
          <w:color w:val="000000"/>
          <w:sz w:val="28"/>
        </w:rPr>
        <w:t>Подпись ___________________________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