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c2ce4f" w14:textId="1c2ce4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форм, предназначенных для сбора административных данных в области космической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цифрового развития, инноваций и аэрокосмической промышленности Республики Казахстан от 15 августа 2024 года № 493/НҚ. Зарегистрирован в Министерстве юстиции Республики Казахстан 19 августа 2024 года № 34940.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формы, предназначенные для сбора административных данных в области космической деятельности: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"Сведения по повышению уровня готовности технологий (количество разработанных и переданных для внедрения и производства технологий)"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"Сведения по увеличению периодичности и охвата съемки дистанционного зондирования Земли с казахстанских космических аппаратов"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"Сведения по 100 % охвату отраслей экономики цифровыми платформами космического мониторинга"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"Сведения по увеличению пропускной способности спутниковой системы связи "KazSat"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"Сведения по росту объема производства космической техники и технологий, (накопительный)"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"Сведения по уровню завершенности проекта по созданию ракеты-носителя сверхлегкого класса"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"Сведения по доле опытно-конструкторских работ в общем объеме научно-исследовательских и опытно-конструкторских работ"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"Сведения по объему услуг по предоставлению космических снимков и инфраструктуры пространственных данных государственным органам и организациям на основе данных дистанционного зондирования Земли"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"Сведения по уровню завершенности создания замещающих спутников дистанционного зондирования Земли среднего разрешения Республики Казахстан"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10) исключен приказом Заместителя Премьер-Министра – Министра искусственного интеллекта и цифрового развития РК от 30.06.2026 </w:t>
      </w:r>
      <w:r>
        <w:rPr>
          <w:rFonts w:ascii="Times New Roman"/>
          <w:b w:val="false"/>
          <w:i w:val="false"/>
          <w:color w:val="000000"/>
          <w:sz w:val="28"/>
        </w:rPr>
        <w:t>№ 362/НҚ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"Сведение по уровню завершенности создания космического ракетного комплекса "Байтерек"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12) исключен приказом Заместителя Премьер-Министра – Министра искусственного интеллекта и цифрового развития РК от 30.06.2026 </w:t>
      </w:r>
      <w:r>
        <w:rPr>
          <w:rFonts w:ascii="Times New Roman"/>
          <w:b w:val="false"/>
          <w:i w:val="false"/>
          <w:color w:val="000000"/>
          <w:sz w:val="28"/>
        </w:rPr>
        <w:t>№ 362/НҚ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13) исключен приказом Заместителя Премьер-Министра – Министра искусственного интеллекта и цифрового развития РК от 30.06.2026 </w:t>
      </w:r>
      <w:r>
        <w:rPr>
          <w:rFonts w:ascii="Times New Roman"/>
          <w:b w:val="false"/>
          <w:i w:val="false"/>
          <w:color w:val="000000"/>
          <w:sz w:val="28"/>
        </w:rPr>
        <w:t>№ 362/НҚ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14) исключен приказом Заместителя Премьер-Министра – Министра искусственного интеллекта и цифрового развития РК от 30.06.2026 </w:t>
      </w:r>
      <w:r>
        <w:rPr>
          <w:rFonts w:ascii="Times New Roman"/>
          <w:b w:val="false"/>
          <w:i w:val="false"/>
          <w:color w:val="000000"/>
          <w:sz w:val="28"/>
        </w:rPr>
        <w:t>№ 362/НҚ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"Сведения по уровню завершенности создания замещающих спутников дистанционного зондирования Земли высокого разрешения Республики Казахстан"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16) "Сведения по уровню завершенности создания космической системы связи Республики Казахстан"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"Сведения о космическом ракетном комплексе "Байтерек", прошедший все этапы комплексных и летных испытаний"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изменениями, внесенными приказом Заместителя Премьер-Министра – Министра искусственного интеллекта и цифрового развития РК от 30.06.2026 </w:t>
      </w:r>
      <w:r>
        <w:rPr>
          <w:rFonts w:ascii="Times New Roman"/>
          <w:b w:val="false"/>
          <w:i w:val="false"/>
          <w:color w:val="000000"/>
          <w:sz w:val="28"/>
        </w:rPr>
        <w:t>№ 362/НҚ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Аэрокосмическому комитету Министерства цифрового развития, инноваций и аэрокосмической промышленности Республики Казахстан в установленном законодательством порядке обеспечить: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цифрового развития, инноваций и аэрокосмической промышленности Республики Казахстан после его официального опубликования;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цифрового развития, инноваций и аэрокосмической промышленности Республики Казахстан сведений об исполнении мероприятий, предусмотренных подпунктами 1) и 2) настоящего пункта.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цифрового развития, инноваций и аэрокосмической промышленности Республики Казахстан.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цифрового развития, инноваций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аэрокосмической промышленности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Мадиев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27" w:id="1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Бюро национальной статистики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Агентства по стратегическому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планированию и реформам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цифрового развития,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инноваций и аэрокосмической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августа 2025 года № 493/НҚ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по повышению уровня готовности технологий (количество разработанных и переданных для внедрения и производства технологий)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Заместителя Премьер-Министра – Министра искусственного интеллекта и цифрового развития РК от 30.06.2026 </w:t>
      </w:r>
      <w:r>
        <w:rPr>
          <w:rFonts w:ascii="Times New Roman"/>
          <w:b w:val="false"/>
          <w:i w:val="false"/>
          <w:color w:val="ff0000"/>
          <w:sz w:val="28"/>
        </w:rPr>
        <w:t>№ 362/НҚ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Министерство искусственного интеллекта и цифрового развития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интернет-ресурсе: https://www.gov.kz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Сведения по повышению уровня готовности технологий (количество разработанных и переданных для внедрения и производства технологий).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1-УГТ.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годовая.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202_ год.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товарищество с ограниченной ответственности "Ghalam", акционерное общество "Национальный центр космических исследований и технологий", товарищество с ограниченной ответственности "Астрофизический институт имени В.Г. Фесенкова".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ежегодно, не позднее 15 апреля года, следующего за отчетным годом.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594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94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на бумажном носителе.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Основная часть формы, предназначенная для сбора административных данных на безвозмездной основе: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разрабатываемой технологии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реализации (годы)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Статус реализации в процентном соотношении (%)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ходе реализации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Телефон_____________________________________________________________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электронной почты______________________________________________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Исполнитель______________________________________ 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 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фамилия, имя и отчество (при его наличии)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для печати (за исключением лиц, являющихся субъектами частного предпринимательства)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безвозмездной основе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области космической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"Сведения по повышению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уровня готовности технологий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(количество разработанных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переданных для внедрения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производства технологий)"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 в области космической деятельности "Сведения по повышению уровня готовности технологий (количество разработанных и переданных для внедрения и производства технологий)" (индекс формы 1-УГТ, годовая)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графе 1 формы, предназначенной для сбора административных данных на безвозмездной основе в области космической деятельности "Сведения по повышению уровня готовности технологий (количество разработанных и переданных для внедрения и производства технологий)" (далее – Форма) указывается порядковый номер;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графе 2 формы указывается название разрабатываемой технологии;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графе 3 формы указывается период реализации (годы);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графе 4 формы указывается статус реализации в процентном соотношении (%);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графе 5 формы указывается информация о ходе реализации.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цифрового развития,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инноваций и аэрокосмической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августа 2025 года № 493/НҚ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по увеличению периодичности и охвата съемки дистанционного зондирования Земли с казахстанских космических аппаратов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Заместителя Премьер-Министра – Министра искусственного интеллекта и цифрового развития РК от 30.06.2026 </w:t>
      </w:r>
      <w:r>
        <w:rPr>
          <w:rFonts w:ascii="Times New Roman"/>
          <w:b w:val="false"/>
          <w:i w:val="false"/>
          <w:color w:val="ff0000"/>
          <w:sz w:val="28"/>
        </w:rPr>
        <w:t>№ 362/НҚ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Министерство искусственного интеллекта и цифрового развития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на безвозмездной основе размещена на интернет-ресурсе: https://www.gov.kz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"Сведения по увеличению периодичности и охвата съемки дистанционного зондирования Земли с казахстанских космических аппаратов"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2-ДЗЗ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годовая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202_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акционерное общество "Национальная компания "Қазақстан Ғарыш Сапары"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ежегодно, не позднее 15 апреля года, следующего за отчетным годом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594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94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на бумажном носителе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Основная часть формы, предназначенная для сбора административных данных на безвозмездной основе: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космической системы дистанционного зондирования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Производительность космической системы дистанционного зондирования Земли (миллион квадратных километров)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суток в периоде (год)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безотказности системы (безразмерный)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произведенной космической съемки в год (миллион квадратных километров)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Телефон 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электронной почты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Исполнитель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фамилия, имя и отчество (при его наличии),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фамилия, имя и отчество (при его наличии),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для печати (за исключением лиц, являющихся субъектами частного предпринимательства)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безвозмездной основе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космической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"Сведения по увеличению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периодичности и охвата съемки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дистанционного зондирования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Земли с казахстанских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космических аппаратов"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 в области космической деятельности "Сведения по увеличению периодичности и охвата съемки дистанционного зондирования Земли с казахстанских космических аппаратов" (индекс формы 2-ДЗЗ, годовая)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графе 1 формы, предназначенной для сбора административных данных на безвозмездной основе в области космической деятельности "Сведения по увеличению периодичности и охвата съемки дистанционного зондирования Земли с казахстанских космических аппаратов" (далее – Форма) указывается порядковый номер;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графе 2 формы указывается наименование космической системы дистанционного зондирования Земли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графе 3 формы указывается производительность космической системы дистанционного зондирования Земли Республики Казахстан (миллион квадратных километров);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графе 4 указывается количество суток в периоде (год);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графе 5 формы указывается применяемый коэффициент безотказности космической системы дистанционного зондирования Земли Республики Казахстан (безразмерный);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6 формы указывается объем произведенной космической съемки в отчетном году (миллион квадратных километров).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цифрового развития,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инноваций и аэрокосмической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августа 2025 года № 493/НҚ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по 100% охвату отраслей экономики цифровыми платформами космического мониторинга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3 - в редакции приказа Заместителя Премьер-Министра – Министра искусственного интеллекта и цифрового развития РК от 30.06.2026 </w:t>
      </w:r>
      <w:r>
        <w:rPr>
          <w:rFonts w:ascii="Times New Roman"/>
          <w:b w:val="false"/>
          <w:i w:val="false"/>
          <w:color w:val="ff0000"/>
          <w:sz w:val="28"/>
        </w:rPr>
        <w:t>№ 362/НҚ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Министерство искусственного интеллекта и цифрового развития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интернет-ресурсе: https://www.gov.kz.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"Сведения по 100% охвату отраслей экономики цифровыми платформами космического мониторинга".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3-КМ.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годовая.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202_ год.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акционерное общество "Национальная компания "Қазақстан Ғарыш Сапары".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ежегодно, не позднее 15 апреля года, следующего за отчетным годом.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594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94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на бумажном носителе.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Основная часть формы, предназначенная для сбора административных данных на безвозмездной основе: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цифровых платформ космического мониторинга, введенных в эксплуатацию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цифровых платформ космического мониторинга, введенных в эксплуатацию (единица)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Телефон 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электронной почты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Исполнитель __________________________________________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 и отчество (при его наличии),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для печати (за исключением лиц, являющихся субъектами частного предпринимательства)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безвозмездной основе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области космической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"Сведения по 100% охвату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отраслей экономики цифровыми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платформами космического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мониторинга"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 в области космической деятельности "Сведения по 100% охвату отраслей экономики цифровыми платформами космического мониторинга" (индекс формы 3-КМ, годовая)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графе 1 формы, предназначенной для сбора административных данных на безвозмездной основе в области космической деятельности "Сведения по 100% охвату отраслей экономики цифровыми платформами космического мониторинга" (далее – Форма) указывается порядковый номер;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графе 2 формы указывается название цифровых платформ космического мониторинга, введенных в эксплуатацию;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графе 3 формы указывается количество цифровых платформ космического мониторинга, введенных в эксплуатацию (единица).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цифрового развития,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инноваций и аэрокосмической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августа 2025 года № 493/НҚ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по увеличению пропускной способности спутниковой системы связи "KazSat"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4 - в редакции приказа Заместителя Премьер-Министра – Министра искусственного интеллекта и цифрового развития РК от 30.06.2026 </w:t>
      </w:r>
      <w:r>
        <w:rPr>
          <w:rFonts w:ascii="Times New Roman"/>
          <w:b w:val="false"/>
          <w:i w:val="false"/>
          <w:color w:val="ff0000"/>
          <w:sz w:val="28"/>
        </w:rPr>
        <w:t>№ 362/НҚ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Министерство искусственного интеллекта и цифрового развития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интернет-ресурсе: https://www.gov.kz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"Сведения по увеличению пропускной способности спутниковой системы связи "KazSat".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4-ССС.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годовая.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202_ год.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акционерное общество "Республиканский центр космической связи".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ежегодно, не позднее 15 апреля года, следующего за отчетным годом.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594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94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на бумажном носителе.</w:t>
      </w:r>
    </w:p>
    <w:bookmarkStart w:name="z30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Основная часть формы, предназначенная для сбора административных данных на безвозмездной основе:</w:t>
      </w:r>
    </w:p>
    <w:bookmarkEnd w:id="2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Пропускная способность спутниковой системы связи "KazSat" (План) (Гбит/с)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Пропускная способность спутниковой системы связи "KazSat" (Факт) (Гбит/с)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304" w:id="21"/>
      <w:r>
        <w:rPr>
          <w:rFonts w:ascii="Times New Roman"/>
          <w:b w:val="false"/>
          <w:i w:val="false"/>
          <w:color w:val="000000"/>
          <w:sz w:val="28"/>
        </w:rPr>
        <w:t>
      Наименование______________________________________________________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Телефон 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электронной почты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Исполнитель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фамилия, имя и отчество (при его наличии),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фамилия, имя и отчество (при его наличии),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для печати (за исключением лиц, являющихся субъектами частного предпринимательства)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безвозмездной основе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космической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"Сведения по увеличению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пропускной способности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спутниковой системы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связи "KazSat"</w:t>
            </w:r>
          </w:p>
        </w:tc>
      </w:tr>
    </w:tbl>
    <w:bookmarkStart w:name="z306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 в области космической деятельности "Сведения по увеличению пропускной способности спутниковой системы связи "KazSat" (индекс формы 4-ССС, годовая)</w:t>
      </w:r>
    </w:p>
    <w:bookmarkEnd w:id="22"/>
    <w:bookmarkStart w:name="z30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графе 1 формы, предназначенной для сбора административных данных на безвозмездной основе в области космической деятельности "Сведения по увеличению пропускной способности спутниковой системы связи "KazSat" (далее – Форма) указывается порядковый номер;</w:t>
      </w:r>
    </w:p>
    <w:bookmarkEnd w:id="23"/>
    <w:bookmarkStart w:name="z30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графе 2 формы указывается пропускная способность спутниковой системы связи "KazSat" (План) (Гбит/с);</w:t>
      </w:r>
    </w:p>
    <w:bookmarkEnd w:id="24"/>
    <w:bookmarkStart w:name="z30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графе 3 формы указывается пропускная способность спутниковой системы связи "KazSat" (Факт) (Гбит/с). </w:t>
      </w:r>
    </w:p>
    <w:bookmarkEnd w:id="2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цифрового развития,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инноваций и аэрокосмической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августа 2025 года № 493/НҚ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313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по росту объема производства космической техники и технологий (накопительный)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5 - в редакции приказа Заместителя Премьер-Министра – Министра искусственного интеллекта и цифрового развития РК от 30.06.2026 </w:t>
      </w:r>
      <w:r>
        <w:rPr>
          <w:rFonts w:ascii="Times New Roman"/>
          <w:b w:val="false"/>
          <w:i w:val="false"/>
          <w:color w:val="ff0000"/>
          <w:sz w:val="28"/>
        </w:rPr>
        <w:t>№ 362/НҚ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31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Министерство искусственного интеллекта и цифрового развития Республики Казахстан.</w:t>
      </w:r>
    </w:p>
    <w:bookmarkEnd w:id="27"/>
    <w:bookmarkStart w:name="z31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интернет-ресурсе: https://www.gov.kz</w:t>
      </w:r>
    </w:p>
    <w:bookmarkEnd w:id="28"/>
    <w:bookmarkStart w:name="z31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"Сведения по росту объема производства космической техники и технологий (накопительный)".</w:t>
      </w:r>
    </w:p>
    <w:bookmarkEnd w:id="29"/>
    <w:bookmarkStart w:name="z31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5-КТТ.</w:t>
      </w:r>
    </w:p>
    <w:bookmarkEnd w:id="30"/>
    <w:bookmarkStart w:name="z31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годовая.</w:t>
      </w:r>
    </w:p>
    <w:bookmarkEnd w:id="31"/>
    <w:bookmarkStart w:name="z31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20__ год.</w:t>
      </w:r>
    </w:p>
    <w:bookmarkEnd w:id="32"/>
    <w:bookmarkStart w:name="z32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товарищество с ограниченной ответственностью "Ghalam".</w:t>
      </w:r>
    </w:p>
    <w:bookmarkEnd w:id="33"/>
    <w:bookmarkStart w:name="z32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ежегодно, не позднее 15 апреля года, следующего за отчетным периодом.</w:t>
      </w:r>
    </w:p>
    <w:bookmarkEnd w:id="3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594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94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2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на бумажном носителе.</w:t>
      </w:r>
    </w:p>
    <w:bookmarkEnd w:id="35"/>
    <w:bookmarkStart w:name="z32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Основная часть формы, предназначенная для сбора административных данных на безвозмездной основе:</w:t>
      </w:r>
    </w:p>
    <w:bookmarkEnd w:id="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проекта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реализации проекта (годы)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4"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проекта</w:t>
            </w:r>
          </w:p>
          <w:bookmarkEnd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теңге)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Статус реализации проекта (%)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ходе реализации проекта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325" w:id="38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_____________________________________________________</w:t>
      </w:r>
    </w:p>
    <w:bookmarkEnd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Телефон 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электронной почты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Исполнитель _____________________________________ 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 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 и отчество (при его наличии)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для печати (за исключением лиц, являющихся субъектами частного предпринимательства)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Приложения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безвозмездной основе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области космической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"Сведения по росту объема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производства 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техники и технологий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(накопительный)"</w:t>
            </w:r>
          </w:p>
        </w:tc>
      </w:tr>
    </w:tbl>
    <w:bookmarkStart w:name="z328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 в области космической деятельности "Сведения по росту объема производства космической техники и технологий (накопительный)" (индекс формы 5-КТТ, годовая)</w:t>
      </w:r>
    </w:p>
    <w:bookmarkEnd w:id="39"/>
    <w:bookmarkStart w:name="z32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графе 1 формы, предназначенной для сбора административных данных на безвозмездной основе в области космической деятельности "Сведения по росту объема производства космической техники и технологий (накопительный)" (далее – Форма) указывается порядковый номер;</w:t>
      </w:r>
    </w:p>
    <w:bookmarkEnd w:id="40"/>
    <w:bookmarkStart w:name="z33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графе 2 формы указывается название реализуемого проекта;</w:t>
      </w:r>
    </w:p>
    <w:bookmarkEnd w:id="41"/>
    <w:bookmarkStart w:name="z33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графе 3 формы указывается период реализации проекта (годы);</w:t>
      </w:r>
    </w:p>
    <w:bookmarkEnd w:id="42"/>
    <w:bookmarkStart w:name="z33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графе 4 формы указывается стоимость проекта (тысяч теңге);</w:t>
      </w:r>
    </w:p>
    <w:bookmarkEnd w:id="43"/>
    <w:bookmarkStart w:name="z33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графе 5 формы указывается статус реализации проекта (%);</w:t>
      </w:r>
    </w:p>
    <w:bookmarkEnd w:id="44"/>
    <w:bookmarkStart w:name="z33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6 формы указывается информация о ходе реализации проекта.</w:t>
      </w:r>
    </w:p>
    <w:bookmarkEnd w:id="4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цифрового развития,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инноваций и аэрокосмической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августа 2025 года № 493/НҚ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338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по уровню завершенности проекта по созданию ракеты-носителя сверхлегкого класса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6 - в редакции приказа Заместителя Премьер-Министра – Министра искусственного интеллекта и цифрового развития РК от 30.06.2026 </w:t>
      </w:r>
      <w:r>
        <w:rPr>
          <w:rFonts w:ascii="Times New Roman"/>
          <w:b w:val="false"/>
          <w:i w:val="false"/>
          <w:color w:val="ff0000"/>
          <w:sz w:val="28"/>
        </w:rPr>
        <w:t>№ 362/НҚ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33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Министерство искусственного интеллекта и цифрового развития Республики Казахстан.</w:t>
      </w:r>
    </w:p>
    <w:bookmarkEnd w:id="47"/>
    <w:bookmarkStart w:name="z34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интернет-ресурсе: https://www.gov.kz</w:t>
      </w:r>
    </w:p>
    <w:bookmarkEnd w:id="48"/>
    <w:bookmarkStart w:name="z34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"Сведения по уровню завершенности проекта по созданию ракеты-носителя сверхлегкого класса".</w:t>
      </w:r>
    </w:p>
    <w:bookmarkEnd w:id="49"/>
    <w:bookmarkStart w:name="z342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6-РН СЛК.</w:t>
      </w:r>
    </w:p>
    <w:bookmarkEnd w:id="50"/>
    <w:bookmarkStart w:name="z34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годовая.</w:t>
      </w:r>
    </w:p>
    <w:bookmarkEnd w:id="51"/>
    <w:bookmarkStart w:name="z34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202_ год.</w:t>
      </w:r>
    </w:p>
    <w:bookmarkEnd w:id="52"/>
    <w:bookmarkStart w:name="z345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акционерное общество "Национальный центр космических исследований и технологий".</w:t>
      </w:r>
    </w:p>
    <w:bookmarkEnd w:id="53"/>
    <w:bookmarkStart w:name="z34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ежегодно, не позднее 15 апреля года, следующего за отчетным годом.</w:t>
      </w:r>
    </w:p>
    <w:bookmarkEnd w:id="5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594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94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4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на бумажном носителе.</w:t>
      </w:r>
    </w:p>
    <w:bookmarkEnd w:id="55"/>
    <w:bookmarkStart w:name="z34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Основная часть формы, предназначенная для сбора административных данных на безвозмездной основе:</w:t>
      </w:r>
    </w:p>
    <w:bookmarkEnd w:id="5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готовности технологий (%)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разработанных технологий в рамках проекта по созданию ракеты-носителя сверхлегкого класса (единица)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349" w:id="57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_____________________________________________________</w:t>
      </w:r>
    </w:p>
    <w:bookmarkEnd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Телефон 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электронной почты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Исполнитель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фамилия, имя и отчество (при его наличии),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для печати (за исключением лиц, являющихся субъектами частного предпринимательства)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безвозмездной основе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области космической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"Сведения по уровню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завершенности проекта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созданию ракеты-носителя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сверхлегкого класса"</w:t>
            </w:r>
          </w:p>
        </w:tc>
      </w:tr>
    </w:tbl>
    <w:bookmarkStart w:name="z351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 в области космической деятельности "Сведения по уровню завершенности проекта по созданию ракеты-носителя сверхлегкого класса" (индекс формы 6-РН СЛК, годовая)</w:t>
      </w:r>
    </w:p>
    <w:bookmarkEnd w:id="58"/>
    <w:bookmarkStart w:name="z35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графе 1формы, предназначенной для сбора административных данных на безвозмездной основе в области космической деятельности "Сведения по уровню завершенности проекта по созданию ракеты-носителя сверхлегкого класса" (далее – Форма) указывается порядковый номер;</w:t>
      </w:r>
    </w:p>
    <w:bookmarkEnd w:id="59"/>
    <w:bookmarkStart w:name="z35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графе 2 формы указывается уровень готовности технологий (%);</w:t>
      </w:r>
    </w:p>
    <w:bookmarkEnd w:id="60"/>
    <w:bookmarkStart w:name="z35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графе 3 формы указывается количество разработанных технологий в рамках проекта по созданию ракеты-носителя сверхлегкого класса (единица).</w:t>
      </w:r>
    </w:p>
    <w:bookmarkEnd w:id="6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цифрового развития,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инноваций и аэрокосмической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августа 2025 года № 493/НҚ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358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по доле опытно-конструкторских работ в общем объеме научно-исследовательских и опытно-конструкторских работ</w:t>
      </w:r>
    </w:p>
    <w:bookmarkEnd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7 - в редакции приказа Заместителя Премьер-Министра – Министра искусственного интеллекта и цифрового развития РК от 30.06.2026 </w:t>
      </w:r>
      <w:r>
        <w:rPr>
          <w:rFonts w:ascii="Times New Roman"/>
          <w:b w:val="false"/>
          <w:i w:val="false"/>
          <w:color w:val="ff0000"/>
          <w:sz w:val="28"/>
        </w:rPr>
        <w:t>№ 362/НҚ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35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Министерство искусственного интеллекта и цифрового развития Республики Казахстан.</w:t>
      </w:r>
    </w:p>
    <w:bookmarkEnd w:id="63"/>
    <w:bookmarkStart w:name="z36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интернет-ресурсе: https://www.gov.kz</w:t>
      </w:r>
    </w:p>
    <w:bookmarkEnd w:id="64"/>
    <w:bookmarkStart w:name="z36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"Сведения по доле опытно-конструкторских работ в общем объеме научно-исследовательских и опытно-конструкторских работ".</w:t>
      </w:r>
    </w:p>
    <w:bookmarkEnd w:id="65"/>
    <w:bookmarkStart w:name="z36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7-ОКР.</w:t>
      </w:r>
    </w:p>
    <w:bookmarkEnd w:id="66"/>
    <w:bookmarkStart w:name="z36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годовая.</w:t>
      </w:r>
    </w:p>
    <w:bookmarkEnd w:id="67"/>
    <w:bookmarkStart w:name="z36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202_ год.</w:t>
      </w:r>
    </w:p>
    <w:bookmarkEnd w:id="68"/>
    <w:bookmarkStart w:name="z36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акционерное общество "Национальный центр космических исследований и технологий", товарищество с ограниченной ответственностью "Ghalam", товарищество с ограниченной ответственностью "Астрофизический институт им. В.Г. Фесенкова".</w:t>
      </w:r>
    </w:p>
    <w:bookmarkEnd w:id="69"/>
    <w:bookmarkStart w:name="z36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ежегодно, не позднее 15 февраля года, следующего за отчетным годом.</w:t>
      </w:r>
    </w:p>
    <w:bookmarkEnd w:id="7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594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94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6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на бумажном носителе.</w:t>
      </w:r>
    </w:p>
    <w:bookmarkEnd w:id="71"/>
    <w:bookmarkStart w:name="z36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Основная часть формы, предназначенная для сбора административных данных на безвозмездной основе:</w:t>
      </w:r>
    </w:p>
    <w:bookmarkEnd w:id="7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опытно-конструкторских работ трехлетней программы за отчетный год (единица)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научно-исследовательских и опытно-конструкторских работ трехлетней программы за отчетный год (единица)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опытно-конструкторских работ в общем объеме научно-исследовательских и опытно-конструкторских работ (%)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369" w:id="73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________________________________________________________</w:t>
      </w:r>
    </w:p>
    <w:bookmarkEnd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Телефон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электронной почты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Исполнитель_________________________________________________________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фамилия, имя и отчество (при его наличии),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фамилия, имя и отчество (при его наличии),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для печати (за исключением лиц, являющихся субъектами частного предпринимательства)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безвозмездной основе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области космической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"Сведения по доле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опытно-конструкторских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работ в общем объеме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научно-исследовательских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опытно-конструкторских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работ"</w:t>
            </w:r>
          </w:p>
        </w:tc>
      </w:tr>
    </w:tbl>
    <w:bookmarkStart w:name="z372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 в области космической деятельности "Сведения по доле опытно-конструкторских работ в общем объеме научно-исследовательских и опытно-конструкторских работ" (индекс формы 7-ОКР, годовая)</w:t>
      </w:r>
    </w:p>
    <w:bookmarkEnd w:id="74"/>
    <w:bookmarkStart w:name="z37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графе 1 формы, предназначенной для сбора административных данных на безвозмездной основе в области космической деятельности "Сведения по доле опытно-конструкторских работ в общем объеме научно-исследовательских и опытно-конструкторских работ" (далее – Форма) указывается порядковый номер;</w:t>
      </w:r>
    </w:p>
    <w:bookmarkEnd w:id="75"/>
    <w:bookmarkStart w:name="z37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графе 2 формы указывается количество опытно-конструкторских работ трехлетней программы за отчетный год (единица);</w:t>
      </w:r>
    </w:p>
    <w:bookmarkEnd w:id="76"/>
    <w:bookmarkStart w:name="z37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графе 3 формы указывается количество научно-исследовательских и опытно-конструкторских работ трехлетней программы за отчетный год (единица);</w:t>
      </w:r>
    </w:p>
    <w:bookmarkEnd w:id="77"/>
    <w:bookmarkStart w:name="z37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графе 4 формы указывается доля опытно-конструкторских работ в общем объеме научно-исследовательских и опытно-конструкторских работ (%).</w:t>
      </w:r>
    </w:p>
    <w:bookmarkEnd w:id="7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цифрового развития,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инноваций и аэрокосмической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августа 2025 года №493/НҚ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380" w:id="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по объему услуг по предоставлению космических снимков и инфраструктуры пространственных данных государственным органам и организациям на основе данных дистанционного зондирования Земли</w:t>
      </w:r>
    </w:p>
    <w:bookmarkEnd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8 - в редакции приказа Заместителя Премьер-Министра – Министра искусственного интеллекта и цифрового развития РК от 30.06.2026 </w:t>
      </w:r>
      <w:r>
        <w:rPr>
          <w:rFonts w:ascii="Times New Roman"/>
          <w:b w:val="false"/>
          <w:i w:val="false"/>
          <w:color w:val="ff0000"/>
          <w:sz w:val="28"/>
        </w:rPr>
        <w:t>№ 362/НҚ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38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Министерство искусственного интеллекта и цифрового развития Республики Казахстан.</w:t>
      </w:r>
    </w:p>
    <w:bookmarkEnd w:id="80"/>
    <w:bookmarkStart w:name="z38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интернет-ресурсе: https://www.gov.kz</w:t>
      </w:r>
    </w:p>
    <w:bookmarkEnd w:id="81"/>
    <w:bookmarkStart w:name="z38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"Сведения по объему услуг по предоставлению космических снимков и инфраструктуры пространственных данных государственным органам и организациям на основе данных дистанционного зондирования Земли".</w:t>
      </w:r>
    </w:p>
    <w:bookmarkEnd w:id="82"/>
    <w:bookmarkStart w:name="z38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8-ИПД.</w:t>
      </w:r>
    </w:p>
    <w:bookmarkEnd w:id="83"/>
    <w:bookmarkStart w:name="z38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годовая.</w:t>
      </w:r>
    </w:p>
    <w:bookmarkEnd w:id="84"/>
    <w:bookmarkStart w:name="z38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202_ год.</w:t>
      </w:r>
    </w:p>
    <w:bookmarkEnd w:id="85"/>
    <w:bookmarkStart w:name="z38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акционерное общество "Национальная компания "Қазақстан Ғарыш Сапары".</w:t>
      </w:r>
    </w:p>
    <w:bookmarkEnd w:id="86"/>
    <w:bookmarkStart w:name="z38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ежегодно, не позднее 15 февраля года, следующего за отчетным годом.</w:t>
      </w:r>
    </w:p>
    <w:bookmarkEnd w:id="8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594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94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8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на бумажном носителе.</w:t>
      </w:r>
    </w:p>
    <w:bookmarkEnd w:id="88"/>
    <w:bookmarkStart w:name="z390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Основная часть формы, предназначенная для сбора административных данных на безвозмездной основе:</w:t>
      </w:r>
    </w:p>
    <w:bookmarkEnd w:id="8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переданных государственным органам данных с космических аппаратов дистанционного зондирования Земли с 2018 до отчетного периода (тысяч квадратных километров)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сырых космических снимков, переданных государственным органам за отчетный год (тысяч квадратных километров)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космических снимков, реализованный в рамках космического мониторинга за отчетный год с уровнем обработки L-3, L-5, в том числе с зарубежных космических аппаратов (Maxar, Planet) для решения задач государственных органов (тысяч квадратных километров)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1"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инфраструктуры пространственных данных за отчетный период для решения задач государственных органов</w:t>
            </w:r>
          </w:p>
          <w:bookmarkEnd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квадратных километров)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услуг по предоставлению космических снимков и инфраструктуры пространственных данных государственным органам и организациям на основе данных дистанционного зондирования Земли (тысяч квадратных километров)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392" w:id="91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_______________________________________________________</w:t>
      </w:r>
    </w:p>
    <w:bookmarkEnd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Телефон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электронной почты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Исполнитель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фамилия, имя и отчество (при его наличии),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фамилия, имя и отчество (при его наличии),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для печати (за исключением лиц, являющихся субъектами частного предпринимательства)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безвозмездной основе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области космической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"Сведения по объему услуг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предоставлению космических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снимков и инфраструктуры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пространственных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государственным органам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организациям на основе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дистанционного зондирования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Земли"</w:t>
            </w:r>
          </w:p>
        </w:tc>
      </w:tr>
    </w:tbl>
    <w:bookmarkStart w:name="z395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 в области космической деятельности "Сведения по объему услуг по предоставлению космических снимков и инфраструктуры пространственных данных государственным органам и организациям на основе данных дистанционного зондирования Земли" (индекс формы 8-ИПД, годовая)</w:t>
      </w:r>
    </w:p>
    <w:bookmarkEnd w:id="92"/>
    <w:bookmarkStart w:name="z396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графе 1 формы, предназначенной для сбора административных данных на безвозмездной основе в области космической деятельности "Сведения по объему услуг по предоставлению космических снимков и инфраструктуры пространственных данных государственным органам и организациям на основе данных дистанционного зондирования Земли" (далее – Форма) указывается порядковый номер;</w:t>
      </w:r>
    </w:p>
    <w:bookmarkEnd w:id="93"/>
    <w:bookmarkStart w:name="z397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графе 2 формы указывается объем переданных государственным органам данных с космических аппаратов дистанционного зондирования Земли с 2018 до отчетного периода (тысяч квадратных километров);</w:t>
      </w:r>
    </w:p>
    <w:bookmarkEnd w:id="94"/>
    <w:bookmarkStart w:name="z398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графе 3 формы указывается объем сырых космических снимков, переданных государственным органам за отчетный год (тысяч квадратных километров);</w:t>
      </w:r>
    </w:p>
    <w:bookmarkEnd w:id="95"/>
    <w:bookmarkStart w:name="z399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графе 4 формы указывается объем космических снимков, реализованный в рамках космического мониторинга за отчетный год с уровнем обработки L-3, L-5, в том числе с зарубежных космических аппаратов (Maxar, Planet) для решения задач государственных органов (тысяч квадратных километров);</w:t>
      </w:r>
    </w:p>
    <w:bookmarkEnd w:id="96"/>
    <w:bookmarkStart w:name="z400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графе 5 формы указывается объем инфраструктуры пространственных данных за отчетный период для решения задач государственных органов (тысяч квадратных километров);</w:t>
      </w:r>
    </w:p>
    <w:bookmarkEnd w:id="97"/>
    <w:bookmarkStart w:name="z401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6 формы указывается объем услуг по предоставлению космических снимков и инфраструктуры пространственных данных государственным органам и организациям на основе данных дистанционного зондирования Земли (тысяч квадратных километров).</w:t>
      </w:r>
    </w:p>
    <w:bookmarkEnd w:id="9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цифрового развития,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инноваций и аэрокосмической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августа 2025 года № 493/НҚ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405" w:id="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по уровню завершенности создания замещающих спутников дистанционного зондирования Земли среднего разрешения Республики Казахстан</w:t>
      </w:r>
    </w:p>
    <w:bookmarkEnd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9 - в редакции приказа Заместителя Премьер-Министра – Министра искусственного интеллекта и цифрового развития РК от 30.06.2026 </w:t>
      </w:r>
      <w:r>
        <w:rPr>
          <w:rFonts w:ascii="Times New Roman"/>
          <w:b w:val="false"/>
          <w:i w:val="false"/>
          <w:color w:val="ff0000"/>
          <w:sz w:val="28"/>
        </w:rPr>
        <w:t>№ 362/НҚ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40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Министерство искусственного интеллекта и цифрового развития Республики Казахстан</w:t>
      </w:r>
    </w:p>
    <w:bookmarkEnd w:id="100"/>
    <w:bookmarkStart w:name="z40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интернет-ресурсе: https://www.gov.kz</w:t>
      </w:r>
    </w:p>
    <w:bookmarkEnd w:id="101"/>
    <w:bookmarkStart w:name="z40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"Сведения по уровню завершенности создания замещающих спутников дистанционного зондирования Земли среднего разрешения Республики Казахстан"</w:t>
      </w:r>
    </w:p>
    <w:bookmarkEnd w:id="102"/>
    <w:bookmarkStart w:name="z40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9-ЗС ДЗЗ СР</w:t>
      </w:r>
    </w:p>
    <w:bookmarkEnd w:id="103"/>
    <w:bookmarkStart w:name="z41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годовая</w:t>
      </w:r>
    </w:p>
    <w:bookmarkEnd w:id="104"/>
    <w:bookmarkStart w:name="z41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202_ год</w:t>
      </w:r>
    </w:p>
    <w:bookmarkEnd w:id="105"/>
    <w:bookmarkStart w:name="z41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товарищество с ограниченной ответственностью "Ghalam"</w:t>
      </w:r>
    </w:p>
    <w:bookmarkEnd w:id="106"/>
    <w:bookmarkStart w:name="z41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ежегодно, не позднее 15 февраля года, следующего за отчетным годом</w:t>
      </w:r>
    </w:p>
    <w:bookmarkEnd w:id="10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594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94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1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на бумажном носителе</w:t>
      </w:r>
    </w:p>
    <w:bookmarkEnd w:id="108"/>
    <w:bookmarkStart w:name="z41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Основная часть формы, предназначенная для сбора административных данных на безвозмездной основе:</w:t>
      </w:r>
    </w:p>
    <w:bookmarkEnd w:id="10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проекта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Затраты на создание замещающих спутников дистанционного зондирования Земли среднего разрешения в отчетный год (равны выделенной на проект сумме из республиканского бюджета на отчетный год) (миллион теңге)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Полная стоимость проекта по созданию замещающих спутников дистанционного зондирования Земли среднего разрешения (миллион теңге)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завершенности в предыдущем году (%)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завершенности создания замещающих спутников дистанционного зондирования Земли среднего разрешения Республики Казахстан (%)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416" w:id="110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_______________________________________________________</w:t>
      </w:r>
    </w:p>
    <w:bookmarkEnd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Телефон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электронной почты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Исполнитель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фамилия, имя и отчество (при его наличии),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фамилия, имя и отчество (при его наличии),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для печати (за исключением лиц, являющихся субъектами частного предпринимательства)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безвозмездной основе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области космической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"Сведения по уровню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завершенности создания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замещающих спутников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дистанционного зондирования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Земли среднего разрешения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Казахстан"</w:t>
            </w:r>
          </w:p>
        </w:tc>
      </w:tr>
    </w:tbl>
    <w:bookmarkStart w:name="z418" w:id="1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 в области космической деятельности "Сведения по уровню завершенности создания замещающих спутников дистанционного зондирования Земли среднего разрешения Республики Казахстан" (индекс формы 9-ЗС ДЗЗ СР, годовая)</w:t>
      </w:r>
    </w:p>
    <w:bookmarkEnd w:id="111"/>
    <w:bookmarkStart w:name="z419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графе 1 формы, предназначенной для сбора административных данных на безвозмездной основе в области космической деятельности "Сведения по уровню завершенности создания замещающих спутников дистанционного зондирования Земли среднего разрешения Республики Казахстан" (далее – Форма) указывается порядковый номер;</w:t>
      </w:r>
    </w:p>
    <w:bookmarkEnd w:id="112"/>
    <w:bookmarkStart w:name="z420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графе 2 формы указывается название проекта;</w:t>
      </w:r>
    </w:p>
    <w:bookmarkEnd w:id="113"/>
    <w:bookmarkStart w:name="z421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графе 3 формы указываются затраты на создание замещающих спутников дистанционного зондирования Земли среднего разрешения в отчетный год (равны выделенной на проект сумме из республиканского бюджета на отчетный год) (миллион теңге);</w:t>
      </w:r>
    </w:p>
    <w:bookmarkEnd w:id="114"/>
    <w:bookmarkStart w:name="z422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графе 4 формы указывается полная стоимость проекта по созданию замещающих спутников дистанционного зондирования Земли среднего разрешения (миллион теңге);</w:t>
      </w:r>
    </w:p>
    <w:bookmarkEnd w:id="115"/>
    <w:bookmarkStart w:name="z423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графе 5 формы указывается уровень завершенности в предыдущем году (%);</w:t>
      </w:r>
    </w:p>
    <w:bookmarkEnd w:id="116"/>
    <w:bookmarkStart w:name="z424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6 формы указывается уровень завершенности создания замещающих спутников дистанционного зондирования Земли среднего разрешения Республики Казахстан (%).</w:t>
      </w:r>
    </w:p>
    <w:bookmarkEnd w:id="11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цифрового развития,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инноваций и аэрокосмической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августа 2024 года № 493/НҚ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207" w:id="1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по количеству сельских населенных пунктов с малой численностью населения, обеспеченных широкополосным доступом к информационно-коммуникационным системам с применением спутниковых технологий</w:t>
      </w:r>
    </w:p>
    <w:bookmarkEnd w:id="118"/>
    <w:bookmarkStart w:name="z208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10 исключен приказом Заместителя Премьер-Министра – Министра искусственного интеллекта и цифрового развития РК от 30.06.2026 </w:t>
      </w:r>
      <w:r>
        <w:rPr>
          <w:rFonts w:ascii="Times New Roman"/>
          <w:b w:val="false"/>
          <w:i w:val="false"/>
          <w:color w:val="ff0000"/>
          <w:sz w:val="28"/>
        </w:rPr>
        <w:t>№ 362/НҚ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End w:id="11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цифрового развития,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инноваций и аэрокосмической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августа 2025 года № 493/НҚ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428" w:id="1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по уровню завершенности создания космического ракетного комплекса "Байтерек"</w:t>
      </w:r>
    </w:p>
    <w:bookmarkEnd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11 - в редакции приказа Заместителя Премьер-Министра – Министра искусственного интеллекта и цифрового развития РК от 30.06.2026 </w:t>
      </w:r>
      <w:r>
        <w:rPr>
          <w:rFonts w:ascii="Times New Roman"/>
          <w:b w:val="false"/>
          <w:i w:val="false"/>
          <w:color w:val="ff0000"/>
          <w:sz w:val="28"/>
        </w:rPr>
        <w:t>№ 362/НҚ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429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Министерство искусственного интеллекта и цифрового развития Республики Казахстан.</w:t>
      </w:r>
    </w:p>
    <w:bookmarkEnd w:id="121"/>
    <w:bookmarkStart w:name="z430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интернет-ресурсе: https://www.gov.kz</w:t>
      </w:r>
    </w:p>
    <w:bookmarkEnd w:id="122"/>
    <w:bookmarkStart w:name="z431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"Сведения по уровню завершенности создания космического ракетного комплекса "Байтерек".</w:t>
      </w:r>
    </w:p>
    <w:bookmarkEnd w:id="123"/>
    <w:bookmarkStart w:name="z432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11-КРК.</w:t>
      </w:r>
    </w:p>
    <w:bookmarkEnd w:id="124"/>
    <w:bookmarkStart w:name="z433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годовая.</w:t>
      </w:r>
    </w:p>
    <w:bookmarkEnd w:id="125"/>
    <w:bookmarkStart w:name="z434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202_ год.</w:t>
      </w:r>
    </w:p>
    <w:bookmarkEnd w:id="126"/>
    <w:bookmarkStart w:name="z435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акционерное общество "Совместное Казахстанско-Российское предприятие "Байтерек"</w:t>
      </w:r>
    </w:p>
    <w:bookmarkEnd w:id="127"/>
    <w:bookmarkStart w:name="z436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ежегодно, не позднее 15 февраля года, следующего за отчетным годом</w:t>
      </w:r>
    </w:p>
    <w:bookmarkEnd w:id="12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594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94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37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на бумажном носителе.</w:t>
      </w:r>
    </w:p>
    <w:bookmarkEnd w:id="129"/>
    <w:bookmarkStart w:name="z438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Основная часть формы, предназначенная для сбора административных данных на безвозмездной основе:</w:t>
      </w:r>
    </w:p>
    <w:bookmarkEnd w:id="1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проекта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Затраты на создание космического ракетного комплекса "Байтерек" в отчетный год (равны выделенной на проект сумме из республиканского бюджета на отчетный год) (миллион теңге)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Полная стоимость проекта по созданию космического ракетного комплекса "Байтерек" (миллион теңге)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завершенности в предыдущем году (%)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завершенности создания космического ракетного комплекса "Байтерек" (%)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439" w:id="131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_____________________________________________________</w:t>
      </w:r>
    </w:p>
    <w:bookmarkEnd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Телефон 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электронной почты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Исполнитель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фамилия, имя и отчество (при его наличии),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фамилия, имя и отчество (при его наличии),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для печати (за исключением лиц, являющихся субъектами частного предпринимательства)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области космической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безвозмездной основе "Сведения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уровню завершенности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создания космического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ракетного комплекса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"Байтерек"</w:t>
            </w:r>
          </w:p>
        </w:tc>
      </w:tr>
    </w:tbl>
    <w:bookmarkStart w:name="z441" w:id="1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 в области космической деятельности "Сведения по уровню завершенности создания космического ракетного комплекса "Байтерек" (индекс формы 11-КРК, годовая)</w:t>
      </w:r>
    </w:p>
    <w:bookmarkEnd w:id="132"/>
    <w:bookmarkStart w:name="z442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графе 1 формы, предназначенной для сбора административных данных на безвозмездной основе в области космической деятельности "Сведения по уровню завершенности создания космического ракетного комплекса "Байтерек" (далее – Форма) указывается порядковый номер;</w:t>
      </w:r>
    </w:p>
    <w:bookmarkEnd w:id="133"/>
    <w:bookmarkStart w:name="z443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графе 2 формы указывается название проекта;</w:t>
      </w:r>
    </w:p>
    <w:bookmarkEnd w:id="134"/>
    <w:bookmarkStart w:name="z444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графе 3 формы указываются затраты на создание космического ракетного комплекса "Байтерек" в отчетный год (равны выделенной на проект сумме из республиканского бюджета на отчетный год) (миллион теңге);</w:t>
      </w:r>
    </w:p>
    <w:bookmarkEnd w:id="135"/>
    <w:bookmarkStart w:name="z445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графе 4 формы указывается полная стоимость проекта по созданию космического ракетного комплекса "Байтерек" (миллион теңге);</w:t>
      </w:r>
    </w:p>
    <w:bookmarkEnd w:id="136"/>
    <w:bookmarkStart w:name="z446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графе 5 формы указывается уровень завершенности в предыдущем году (%);</w:t>
      </w:r>
    </w:p>
    <w:bookmarkEnd w:id="137"/>
    <w:bookmarkStart w:name="z447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6 формы указывается уровень завершенности создания космического ракетного комплекса "Байтерек" (%).</w:t>
      </w:r>
    </w:p>
    <w:bookmarkEnd w:id="13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цифрового развития,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инноваций и аэрокосмической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августа 2024 года № 493/НҚ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246" w:id="1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по объему доступных данных дистанционного зондирования Земли среднего разрешения для юридических и физических лиц (миллион квадратных километров)</w:t>
      </w:r>
    </w:p>
    <w:bookmarkEnd w:id="139"/>
    <w:bookmarkStart w:name="z247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12 исключен приказом Заместителя Премьер-Министра – Министра искусственного интеллекта и цифрового развития РК от 30.06.2026 </w:t>
      </w:r>
      <w:r>
        <w:rPr>
          <w:rFonts w:ascii="Times New Roman"/>
          <w:b w:val="false"/>
          <w:i w:val="false"/>
          <w:color w:val="ff0000"/>
          <w:sz w:val="28"/>
        </w:rPr>
        <w:t>№ 362/НҚ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End w:id="14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цифрового развития,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инноваций и аэрокосмической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августа 2024 года № 493/НҚ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265" w:id="1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по объему услуг по предоставлению транспондерной емкости космических аппаратов серии "KazSat" на территории Республики Казахстан и стран ближнего зарубежья</w:t>
      </w:r>
    </w:p>
    <w:bookmarkEnd w:id="141"/>
    <w:bookmarkStart w:name="z266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13 исключен приказом Заместителя Премьер-Министра – Министра искусственного интеллекта и цифрового развития РК от 30.06.2026 </w:t>
      </w:r>
      <w:r>
        <w:rPr>
          <w:rFonts w:ascii="Times New Roman"/>
          <w:b w:val="false"/>
          <w:i w:val="false"/>
          <w:color w:val="ff0000"/>
          <w:sz w:val="28"/>
        </w:rPr>
        <w:t>№ 362/НҚ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End w:id="14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цифрового развития,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инноваций и аэрокосмической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августа 2024 года № 493/НҚ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284" w:id="1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по уровню опытной эксплуатации космического аппарата KazSTSat</w:t>
      </w:r>
    </w:p>
    <w:bookmarkEnd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14 исключен приказом Заместителя Премьер-Министра – Министра искусственного интеллекта и цифрового развития РК от 30.06.2026 </w:t>
      </w:r>
      <w:r>
        <w:rPr>
          <w:rFonts w:ascii="Times New Roman"/>
          <w:b w:val="false"/>
          <w:i w:val="false"/>
          <w:color w:val="ff0000"/>
          <w:sz w:val="28"/>
        </w:rPr>
        <w:t>№ 362/НҚ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цифрового развития,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инноваций и аэрокосмической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августа 2025 года № 493/НҚ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451" w:id="1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по уровню завершенности создания замещающих спутников дистанционного зондирования Земли высокого разрешения Республики Казахстан</w:t>
      </w:r>
    </w:p>
    <w:bookmarkEnd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15 в соответствии с приказом Заместителя Премьер-Министра – Министра искусственного интеллекта и цифрового развития РК от 30.06.2026 </w:t>
      </w:r>
      <w:r>
        <w:rPr>
          <w:rFonts w:ascii="Times New Roman"/>
          <w:b w:val="false"/>
          <w:i w:val="false"/>
          <w:color w:val="ff0000"/>
          <w:sz w:val="28"/>
        </w:rPr>
        <w:t>№ 362/НҚ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452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Министерство искусственного интеллекта и цифрового развития Республики Казахстан.</w:t>
      </w:r>
    </w:p>
    <w:bookmarkEnd w:id="145"/>
    <w:bookmarkStart w:name="z453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интернет-ресурсе: https://www.gov.kz</w:t>
      </w:r>
    </w:p>
    <w:bookmarkEnd w:id="146"/>
    <w:bookmarkStart w:name="z454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"Сведения по уровню завершенности создания замещающих спутников дистанционного зондирования Земли высокого разрешения Республики Казахстан".</w:t>
      </w:r>
    </w:p>
    <w:bookmarkEnd w:id="147"/>
    <w:bookmarkStart w:name="z455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15-УЗ ДЗЗ ВР.</w:t>
      </w:r>
    </w:p>
    <w:bookmarkEnd w:id="148"/>
    <w:bookmarkStart w:name="z456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годовая.</w:t>
      </w:r>
    </w:p>
    <w:bookmarkEnd w:id="149"/>
    <w:bookmarkStart w:name="z457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202_ год.</w:t>
      </w:r>
    </w:p>
    <w:bookmarkEnd w:id="150"/>
    <w:bookmarkStart w:name="z458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Товарищество с ограниченной ответственностью "Ghalam".</w:t>
      </w:r>
    </w:p>
    <w:bookmarkEnd w:id="151"/>
    <w:bookmarkStart w:name="z459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ежегодно, не позднее 15 февраля года, следующего за отчетным годом.</w:t>
      </w:r>
    </w:p>
    <w:bookmarkEnd w:id="15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594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94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60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на бумажном носителе.</w:t>
      </w:r>
    </w:p>
    <w:bookmarkEnd w:id="153"/>
    <w:bookmarkStart w:name="z461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Основная часть формы, предназначенная для сбора административных данных на безвозмездной основе:</w:t>
      </w:r>
    </w:p>
    <w:bookmarkEnd w:id="15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проекта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Затраты на завершение создания замещающих спутников дистанционного зондирования Земли высокого разрешения Республики Казахстан (миллион теңге)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Полная стоимость проекта создания замещающих спутников дистанционного зондирования Земли высокого разрешения Республики Казахстан (миллион теңге)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завершенности в предыдущем году (%)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завершенности создания замещающих спутников дистанционного зондирования Земли высокого разрешения Республики Казахстан (%)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462" w:id="155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____________________________________________________</w:t>
      </w:r>
    </w:p>
    <w:bookmarkEnd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Телефон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электронной почты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Исполнитель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фамилия, имя и отчество (при его наличии),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фамилия, имя и отчество (при его наличии),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для печати (за исключением лиц, являющихся субъектами частного предпринимательства)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безвозмездной основе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области космической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"Сведения по уровню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завершенности создания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замещающих спутников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дистанционного зондирования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Земли высокого разрешения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Казахстан"</w:t>
            </w:r>
          </w:p>
        </w:tc>
      </w:tr>
    </w:tbl>
    <w:bookmarkStart w:name="z464" w:id="1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 в области космической деятельности "Сведения по уровню завершенности создания замещающих спутников дистанционного зондирования Земли высокого разрешения Республики Казахстан" (индекс формы 15-УЗ ДЗЗ ВР, годовая)</w:t>
      </w:r>
    </w:p>
    <w:bookmarkEnd w:id="156"/>
    <w:bookmarkStart w:name="z465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графе 1 формы, предназначенной для сбора административных данных на безвозмездной основе в области космической деятельности "Сведения по уровню завершенности создания замещающих спутников дистанционного зондирования Земли высокого разрешения Республики Казахстан" (далее – Форма) указывается порядковый номер;</w:t>
      </w:r>
    </w:p>
    <w:bookmarkEnd w:id="157"/>
    <w:bookmarkStart w:name="z466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графе 2 формы указывается название проекта;</w:t>
      </w:r>
    </w:p>
    <w:bookmarkEnd w:id="158"/>
    <w:bookmarkStart w:name="z467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графе 3 формы указываются затраты на завершение создания замещающих спутников дистанционного зондирования Земли высокого разрешения Республики Казахстан (миллион теңге);</w:t>
      </w:r>
    </w:p>
    <w:bookmarkEnd w:id="159"/>
    <w:bookmarkStart w:name="z468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графе 4 формы указывается полная стоимость проекта по созданию замещающих спутников дистанционного зондирования Земли высокого разрешения Республики Казахстан (миллион теңге);</w:t>
      </w:r>
    </w:p>
    <w:bookmarkEnd w:id="160"/>
    <w:bookmarkStart w:name="z469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графе 5 формы указывается уровень завершенности в предыдущем году (%);</w:t>
      </w:r>
    </w:p>
    <w:bookmarkEnd w:id="161"/>
    <w:bookmarkStart w:name="z470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6 формы указывается уровень завершенности создания замещающих спутников дистанционного зондирования Земли высокого разрешения Республики Казахстан (%).</w:t>
      </w:r>
    </w:p>
    <w:bookmarkEnd w:id="16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цифрового развития,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инноваций и аэрокосмической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августа 2025 года № 493/НҚ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474" w:id="1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по уровню завершенности создания космической системы связи Республики Казахстан</w:t>
      </w:r>
    </w:p>
    <w:bookmarkEnd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16 в соответствии с приказом Заместителя Премьер-Министра – Министра искусственного интеллекта и цифрового развития РК от 30.06.2026 </w:t>
      </w:r>
      <w:r>
        <w:rPr>
          <w:rFonts w:ascii="Times New Roman"/>
          <w:b w:val="false"/>
          <w:i w:val="false"/>
          <w:color w:val="ff0000"/>
          <w:sz w:val="28"/>
        </w:rPr>
        <w:t>№ 362/НҚ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475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Министерство искусственного интеллекта и цифрового развития Республики Казахстан.</w:t>
      </w:r>
    </w:p>
    <w:bookmarkEnd w:id="164"/>
    <w:bookmarkStart w:name="z476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интернет-ресурсе: https://www.gov.kz</w:t>
      </w:r>
    </w:p>
    <w:bookmarkEnd w:id="165"/>
    <w:bookmarkStart w:name="z477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"Сведения по уровню завершенности создания космической системы связи Республики Казахстан".</w:t>
      </w:r>
    </w:p>
    <w:bookmarkEnd w:id="166"/>
    <w:bookmarkStart w:name="z478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16-УЗ КСС.</w:t>
      </w:r>
    </w:p>
    <w:bookmarkEnd w:id="167"/>
    <w:bookmarkStart w:name="z479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годовая.</w:t>
      </w:r>
    </w:p>
    <w:bookmarkEnd w:id="168"/>
    <w:bookmarkStart w:name="z480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202_ год.</w:t>
      </w:r>
    </w:p>
    <w:bookmarkEnd w:id="169"/>
    <w:bookmarkStart w:name="z481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акционерное общество "Республиканский центр космической связи".</w:t>
      </w:r>
    </w:p>
    <w:bookmarkEnd w:id="170"/>
    <w:bookmarkStart w:name="z482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ежегодно, не позднее 15 февраля года, следующего за отчетным годом.</w:t>
      </w:r>
    </w:p>
    <w:bookmarkEnd w:id="17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594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94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83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на бумажном носителе.</w:t>
      </w:r>
    </w:p>
    <w:bookmarkEnd w:id="172"/>
    <w:bookmarkStart w:name="z484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Основная часть формы, предназначенная для сбора административных данных на безвозмездной основе:</w:t>
      </w:r>
    </w:p>
    <w:bookmarkEnd w:id="17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проекта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Затраты на создание космической системы связи Республики Казахстан в отчетный год (равны выделенной на проект сумме из республиканского бюджета на отчетный год) (миллион теңге)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Полная стоимость проекта по созданию космической системы связи Республики Казахстан (миллион теңге)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завершенности в предыдущем году (%)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завершенности создания космической системы связи Республики Казахстан (%)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485" w:id="174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________________________________________________________</w:t>
      </w:r>
    </w:p>
    <w:bookmarkEnd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Телефон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электронной почты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Исполнитель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фамилия, имя и отчество (при его наличии),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фамилия, имя и отчество (при его наличии),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для печати (за исключением лиц, являющихся субъектами частного предпринимательства)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безвозмездной основе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области 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"Сведения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уровню завершенности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создания 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системы связи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Казахстан"</w:t>
            </w:r>
          </w:p>
        </w:tc>
      </w:tr>
    </w:tbl>
    <w:bookmarkStart w:name="z487" w:id="1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 в области космической деятельности "Сведения по уровню завершенности создания космической системы связи Республики Казахстан" (индекс формы 16-УЗ КСС, годовая)</w:t>
      </w:r>
    </w:p>
    <w:bookmarkEnd w:id="175"/>
    <w:bookmarkStart w:name="z488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графе 1 формы, предназначенной для сбора административных данных на безвозмездной основе в области космической деятельности "Сведения по уровню завершенности создания космической системы связи Республики Казахстан" (далее – Форма) указывается порядковый номер;</w:t>
      </w:r>
    </w:p>
    <w:bookmarkEnd w:id="176"/>
    <w:bookmarkStart w:name="z489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графе 2 формы указывается название проекта;</w:t>
      </w:r>
    </w:p>
    <w:bookmarkEnd w:id="177"/>
    <w:bookmarkStart w:name="z490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графе 3 формы указываются затраты на создания космической системы связи Республики Казахстан в отчетный год (равны выделенной на проект сумме из республиканского бюджета на отчетный год) (миллион теңге);</w:t>
      </w:r>
    </w:p>
    <w:bookmarkEnd w:id="178"/>
    <w:bookmarkStart w:name="z491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графе 4 формы указывается полная стоимость проекта по созданию космической системы связи Республики Казахстан (миллион теңге);</w:t>
      </w:r>
    </w:p>
    <w:bookmarkEnd w:id="179"/>
    <w:bookmarkStart w:name="z492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графе 5 формы указывается уровень завершенности в предыдущем году (%);</w:t>
      </w:r>
    </w:p>
    <w:bookmarkEnd w:id="180"/>
    <w:bookmarkStart w:name="z493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6 формы указывается уровень завершенности создания космической системы связи Республики Казахстан (%).</w:t>
      </w:r>
    </w:p>
    <w:bookmarkEnd w:id="18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17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цифрового развития,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инноваций и аэрокосмической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августа 2025 года № 493/НҚ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497" w:id="1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космическом ракетном комплексе "Байтерек", прошедший все этапы комплексных и летных испытаний</w:t>
      </w:r>
    </w:p>
    <w:bookmarkEnd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17 в соответствии с приказом Заместителя Премьер-Министра – Министра искусственного интеллекта и цифрового развития РК от 30.06.2026 </w:t>
      </w:r>
      <w:r>
        <w:rPr>
          <w:rFonts w:ascii="Times New Roman"/>
          <w:b w:val="false"/>
          <w:i w:val="false"/>
          <w:color w:val="ff0000"/>
          <w:sz w:val="28"/>
        </w:rPr>
        <w:t>№ 362/НҚ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498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Министерство искусственного интеллекта и цифрового развития Республики Казахстан.</w:t>
      </w:r>
    </w:p>
    <w:bookmarkEnd w:id="183"/>
    <w:bookmarkStart w:name="z499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интернет-ресурсе: https://www.gov.kz</w:t>
      </w:r>
    </w:p>
    <w:bookmarkEnd w:id="184"/>
    <w:bookmarkStart w:name="z500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"Сведения о космическом ракетном комплексе "Байтерек", прошедший все этапы комплексных и летных испытаний".</w:t>
      </w:r>
    </w:p>
    <w:bookmarkEnd w:id="185"/>
    <w:bookmarkStart w:name="z501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17-КЛИ.</w:t>
      </w:r>
    </w:p>
    <w:bookmarkEnd w:id="186"/>
    <w:bookmarkStart w:name="z502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годовая.</w:t>
      </w:r>
    </w:p>
    <w:bookmarkEnd w:id="187"/>
    <w:bookmarkStart w:name="z503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202_ год.</w:t>
      </w:r>
    </w:p>
    <w:bookmarkEnd w:id="188"/>
    <w:bookmarkStart w:name="z504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акционерное общество "совместное предприятие "Байтерек".</w:t>
      </w:r>
    </w:p>
    <w:bookmarkEnd w:id="189"/>
    <w:bookmarkStart w:name="z505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ежегодно, не позднее 15 февраля года, следующего за отчетным годом.</w:t>
      </w:r>
    </w:p>
    <w:bookmarkEnd w:id="19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594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94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06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на бумажном носителе.</w:t>
      </w:r>
    </w:p>
    <w:bookmarkEnd w:id="191"/>
    <w:bookmarkStart w:name="z507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Основная часть формы, предназначенная для сбора административных данных на безвозмездной основе:</w:t>
      </w:r>
    </w:p>
    <w:bookmarkEnd w:id="19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проекта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8" w:id="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реализации проекта</w:t>
            </w:r>
          </w:p>
          <w:bookmarkEnd w:id="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(год)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космическом ракетном комплексе "Байтерек", прошедший все этапы комплексных и летных испытаний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509" w:id="194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________________________________________________________</w:t>
      </w:r>
    </w:p>
    <w:bookmarkEnd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Телефон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электронной почты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Исполнитель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фамилия, имя и отчество (при его наличии),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фамилия, имя и отчество (при его наличии),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для печати (за исключением лиц, являющихся субъектами частного предпринимательства)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безвозмездной основе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области космической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"Сведения о космическом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ракетном комплексе "Байтерек",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прошедший все этапы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комплексных и летных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испытаний"</w:t>
            </w:r>
          </w:p>
        </w:tc>
      </w:tr>
    </w:tbl>
    <w:bookmarkStart w:name="z512" w:id="1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 в области космической деятельности "Сведения о космическом ракетном комплексе "Байтерек", прошедший все этапы комплексных и летных испытаний" (индекс формы 17-КЛИ, годовая)</w:t>
      </w:r>
    </w:p>
    <w:bookmarkEnd w:id="195"/>
    <w:bookmarkStart w:name="z513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графе 1 формы, предназначенной для сбора административных данных на безвозмездной основе в области космической деятельности "Сведения о космическом ракетном комплексе "Байтерек", прошедший все этапы комплексных и летных испытаний" (далее – Форма) указывается порядковый номер;</w:t>
      </w:r>
    </w:p>
    <w:bookmarkEnd w:id="196"/>
    <w:bookmarkStart w:name="z514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графе 2 формы указывается название проекта;</w:t>
      </w:r>
    </w:p>
    <w:bookmarkEnd w:id="197"/>
    <w:bookmarkStart w:name="z515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графе 3 формы указывается срок реализации проекта (год);</w:t>
      </w:r>
    </w:p>
    <w:bookmarkEnd w:id="198"/>
    <w:bookmarkStart w:name="z516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графе 4 формы указываются сведения о космическом ракетном комплексе "Байтерек", прошедший все этапы комплексных и летных испытаний.</w:t>
      </w:r>
    </w:p>
    <w:bookmarkEnd w:id="1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