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b3fb" w14:textId="ccf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способ осуществления государственных закупок определяется уполномоченным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августа 2024 года № 546. Зарегистрирован в Министерстве юстиции Республики Казахстан 16 августа 2024 года № 34933.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товаров, работ, услуг, по которым способ осуществления государственных закупок определяется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и.о. Министра финансов РК от 28.03.2026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 и градостроительных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объектов, осуществляемые аккредитованными экспертными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проектно-сметной (типовой 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по техническому надзору и (или) управлению проектами по строительно-монтажным работам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переработке, обезвреживанию, утилизации и (или) уничтожению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</w:tbl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Требования настоящего Перечня не распространяется на закупки, осуществляемые в рамках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"О государственных закупках".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546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19121).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Первого заместителя Премьер-Министра Республики Казахстан – Министра финансов Республики Казахстан от 28 ноября 2019 года № 1296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19693).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31 января 2020 года № 90 "О внесении изменения в приказ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19954).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вносится изменения, утвержденный приказом Первого заместителя Премьер-Министра Республики Казахстан – Министра финансов Республики Казахстан от 28 февраля 2020 года № 205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20080).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25 августа 2021 года № 863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24120).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марта 2022 года № 275 "О внесении изменений в приказ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27159).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Заместителя Премьер-Министра – Министра финансов Республики Казахстан от 31 октября 2022 года № 1110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30373).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11 августа 2023 года № 849 "О внесении изменения в приказ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33288).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утвержденный приказом Заместителя Премьер-Министра – Министра финансов Республики Казахстан от 7 декабря 2023 года № 1263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33740).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