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c71370" w14:textId="ac7137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товаров, работ, услуг, по которым способ осуществления государственных закупок определяется уполномоченным органом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15 августа 2024 года № 546. Зарегистрирован в Министерстве юстиции Республики Казахстан 16 августа 2024 года № 34933.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01.01.2025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6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государственных закупках"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Перечень товаров, работ, услуг, по которым способ осуществления государственных закупок определяется уполномоченным органом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Министерства финансов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законодательства государственных закупок и закупок квазигосударственного сектора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приказа на интернет-ресурсе Министерства; 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2025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2024 года № 546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товаров, работ, услуг, по которым способ осуществления государственных закупок определяется уполномоченным органом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и.о. Министра финансов РК от 14.07.2026 </w:t>
      </w:r>
      <w:r>
        <w:rPr>
          <w:rFonts w:ascii="Times New Roman"/>
          <w:b w:val="false"/>
          <w:i w:val="false"/>
          <w:color w:val="ff0000"/>
          <w:sz w:val="28"/>
        </w:rPr>
        <w:t>№ 473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товаров, работ, услуг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осуществления государственных закупок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Работы по разработке технико-экономического обоснования и градостроительных проектов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Работы по комплексной вневедомственной экспертизе проектов строительства объектов, осуществляемые аккредитованными экспертными организациями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Строительно-монтажные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 использованием рейтингово-балльной системы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Работы по разработке проектно-сметной (типовой проектно-сметной) документации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 использованием рейтингово-балльной системы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Инжиниринговые услуги по техническому надзору и (или) управлению проектами по строительно-монтажным работам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 использованием рейтингово-балльной системы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переработке, обезвреживанию, утилизации и (или) уничтожению опасных отходов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связи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Охранные услуги в организациях образования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в области обеспечения единства измерений (поверка, калибровка средств измерений)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предоставлению права на сообщение для всеобщего сведения по кабелю или передачи в эфир объектов авторского права и (или) смежных прав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Конкурс</w:t>
            </w:r>
          </w:p>
        </w:tc>
      </w:tr>
    </w:tbl>
    <w:bookmarkStart w:name="z5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Требования настоящего Перечня не распространяется на закупки, осуществляемые в рамках пункта 3 статьи 16 Закона "О государственных закупках".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августа 2024 года № 546</w:t>
            </w:r>
          </w:p>
        </w:tc>
      </w:tr>
    </w:tbl>
    <w:bookmarkStart w:name="z17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Министерства финансов Республики Казахстан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Первого заместителя Премьер-Министра Республики Казахстан – Министра финансов Республики Казахстан от 29 июля 2019 года № 798 "Об утверждении перечня товаров, работ, услуг, по которым способ осуществления государственных закупок определяется уполномоченным органом" (зарегистрирован в Реестре государственной регистрации нормативных правовых актов под № 19121).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финансов Республики Казахстан, в которые вносятся изменения, утвержденного приказом Первого заместителя Премьер-Министра Республики Казахстан – Министра финансов Республики Казахстан от 28 ноября 2019 года № 1296 "О внесении изменений в некоторые приказы Министра финансов Республики Казахстан" (зарегистрирован в Реестре государственной регистрации нормативных правовых актов под № 19693).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финансов Республики Казахстан от 31 января 2020 года № 90 "О внесении изменения в приказ Первого заместителя Премьер-Министра Республики Казахстан – Министра финансов Республики Казахстан от 29 июля 2019 года № 798 "Об утверждении перечня товаров, работ, услуг, по которым способ осуществления государственных закупок определяется уполномоченным органом" (зарегистрирован в Реестре государственной регистрации нормативных правовых актов под № 19954).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финансов Республики Казахстан, в которые вносится изменения, утвержденный приказом Первого заместителя Премьер-Министра Республики Казахстан – Министра финансов Республики Казахстан от 28 февраля 2020 года № 205 "О внесении изменений в некоторые приказы Министра финансов Республики Казахстан" (зарегистрирован в Реестре государственной регистрации нормативных правовых актов под № 20080).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Министерства финансов Республики Казахстан, в которые вносятся изменения и дополнения, утвержденного приказом Министра финансов Республики Казахстан от 25 августа 2021 года № 863 "О внесении изменений и дополнений в некоторые приказы Министерства финансов Республики Казахстан" (зарегистрирован в Реестре государственной регистрации нормативных правовых актов под № 24120).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14 марта 2022 года № 275 "О внесении изменений в приказ Первого заместителя Премьер-Министра Республики Казахстан – Министра финансов Республики Казахстан от 29 июля 2019 года № 798 "Об утверждении перечня товаров, работ, услуг, по которым способ осуществления государственных закупок определяется уполномоченным органом" (зарегистрирован в Реестре государственной регистрации нормативных правовых актов под № 27159).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Министра финансов Республики Казахстан, в которые вносятся изменения, утвержденного приказом Заместителя Премьер-Министра – Министра финансов Республики Казахстан от 31 октября 2022 года № 1110 "О внесении изменений в некоторые приказы Министерства финансов Республики Казахстан" (зарегистрирован в Реестре государственной регистрации нормативных правовых актов под № 30373).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Премьер-Министра – Министра финансов Республики Казахстан от 11 августа 2023 года № 849 "О внесении изменения в приказ Первого заместителя Премьер-Министра Республики Казахстан – Министра финансов Республики Казахстан от 29 июля 2019 года № 798 "Об утверждении перечня товаров, работ, услуг, по которым способ осуществления государственных закупок определяется уполномоченным органом" (зарегистрирован в Реестре государственной регистрации нормативных правовых актов под № 33288).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Перечня некоторых приказов Министерства финансов Республики Казахстан, в которые вносятся изменения и дополнения, утвержденный приказом Заместителя Премьер-Министра – Министра финансов Республики Казахстан от 7 декабря 2023 года № 1263 "О внесении изменений и дополнений в некоторые приказы Министерства финансов Республики Казахстан" (зарегистрирован в Реестре государственной регистрации нормативных правовых актов под № 33740).</w:t>
      </w:r>
    </w:p>
    <w:bookmarkEnd w:id="1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