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e559b" w14:textId="93e55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исполняющего обязанности Министра по инвестициям и развитию Республики Казахстан от 23 февраля 2015 года № 144 "Об утверждении Перечня магистральных путей, входящих в магистральную железнодорожную сеть"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транспорта Республики Казахстан от 13 августа 2024 года № 278. Зарегистрирован в Министерстве юстиции Республики Казахстан 14 августа 2024 года № 34929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23 февраля 2015 года № 144 "Об утверждении Перечня магистральных путей, входящих в магистральную железнодорожную сеть" (зарегистрирован в Реестре государственной регистрации нормативных правовых актов за № 10785)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магистральных путей, входящих в магистральную железнодорожную сеть, утвержденном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9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Тобол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Хромтау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666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1165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Тобол - Хромтау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Костанайская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, Актюбинская</w:t>
            </w:r>
          </w:p>
        </w:tc>
      </w:tr>
    </w:tbl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14 изложить в следующей редакции: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Кокшетау-1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Кызыл-Ту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205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Кокшетау-1 – Кызыл-Ту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Северо-Казахстанская,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Акмолинская</w:t>
            </w:r>
          </w:p>
        </w:tc>
      </w:tr>
    </w:tbl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21 изложить в следующей редакции: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Есиль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Шубарколь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436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Есиль-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Шубарколь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Акмолинская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Костанайская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, Ұлытау</w:t>
            </w:r>
          </w:p>
        </w:tc>
      </w:tr>
    </w:tbl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25 изложить в следующей редакции: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Екибастуз-2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Екибастуз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Северный-2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41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Екибастуз-2 -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Екибастуз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Северный-2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Павлодарская</w:t>
            </w:r>
          </w:p>
        </w:tc>
      </w:tr>
    </w:tbl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 37, 38, 39 и 40 изложить в следующей редакции: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Спутник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Жана-Семей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352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Спутник - Жана-Семей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Павлодарская, Абай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Иртыш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 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пк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пк 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Иртыш - Пост 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Жана-Семей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Межгосударственная граница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 пк 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 пк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Жана-Семей - Локоть (Российская Федерация)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Межгосударственная граница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Межгосударственная граница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пк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пк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Локоть (Российская Федерация) - Третьяково (Российская Федерация)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</w:tr>
    </w:tbl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 44, 45, 46, 47, 48, 49, 50 и 51 изложить в следующей редакции: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Актогай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Жана-Семей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1122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662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Актогай -Жана-Семей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Абай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Межгосударственная граница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пк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пк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 -Достык -Алашанькоу (Китай)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Абай, Жетісу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Коксу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 пк 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 пк 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 - Коксу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Абай, Жетісу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Коксу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Карабулак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пк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пк 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Коксу - Карабулак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Жетісу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Карабулак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Текели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пк 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пк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Карабулак - Текели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Жетісу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Карабулак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Талдыкорган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пк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пк 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Карабулак - Талдыкорган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Жетісу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Мойынты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 пк 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 пк 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Мойынты - Актогай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Карагандинская, Абай, Жетісу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Коксу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Алматы-1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 пк 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 пк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Коксу - Алматы-1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Жетісу, Алматинская</w:t>
            </w:r>
          </w:p>
        </w:tc>
      </w:tr>
    </w:tbl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 65 и 66 изложить в следующей редакции: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Жарык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Саксаульская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964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Жарык -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Саксаульская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Ұлытау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, Актюбинская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Атасу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Каражал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пк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пк 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Атасу - Каражал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Ұлытау, Актюбинская</w:t>
            </w:r>
          </w:p>
        </w:tc>
      </w:tr>
    </w:tbl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 84, 85, 86 и 87 изложить в следующей редакции, текст на казахском не меняется: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Кандыагаш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Арысь-1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1881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3213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Кандыагаш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- Арысь-1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Актюбинская,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Кызылординская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Туркестанская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Межгосударственная граница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Кандыагаш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пк 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пк 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Орск (Российская Федерация) - Кандыагаш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Никельтау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пк 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пк 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Никельтау - Дон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Кандыагаш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Межгосударственная граница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 пк 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 пк 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Кандыагаш – Илецк (Российская Федерация)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</w:tr>
    </w:tbl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91 изложить в следующей редакции: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Кандыагаш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Макат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393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Кандыагаш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–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Макат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Актюбинская,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Атырауская</w:t>
            </w:r>
          </w:p>
        </w:tc>
      </w:tr>
    </w:tbl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 102, 103, 104, 105, 106, 107, 108, 109, 110, 111, 112 и 113 следующего содержания: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Нур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-Султан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Нур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-Султан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Нурлы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Нур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-Султан -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Нур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-Султан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Нурлы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Акмолинская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Нур-Султан Нурлы жол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Сороковая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пк 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пк 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Нур-Султан Нурлы жол - Сороковая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Северный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Павлодар-Порт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пк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пк 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Северный -Павлодар-Речпорт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ЭЦ-2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Южный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пк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пк 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ЭЦ-2 – Павлодар Южный (соединительный путь № 11)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ЭЦ-2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Северный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пк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пк 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ЭЦ-2 – Павлодар Северный (соединительный путь № 12)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Южный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Северный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пк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пк 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Южный – Павлодар Северный (соединительный путь № 15)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ЭЦ-2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Северный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пк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пк 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ЭЦ-2 – Павлодар Северный (соединительный путь № 16)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Жетыген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Межгосударственная граница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пк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пк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Жетыген – Хоргос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Алматинская, Жетісу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Казыкурт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Текесу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пк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пк 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Казыкурт - Текесу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Узень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Межгосударственная граница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пк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пк 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Узень - Болашак (Туркменистан)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пк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 пк 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 - Бейнеу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Боржакты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Курык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пк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пк 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Боржакты - Курык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</w:t>
            </w:r>
          </w:p>
        </w:tc>
      </w:tr>
    </w:tbl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железнодорожного и водного транспорта Министерства транспорта Республики Казахстан в установленном законодательством порядке обеспечить: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транспорта Республики Казахстан.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транспорта Республики Казахстан.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транспорта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Карабаев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43" w:id="3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финансов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44" w:id="3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