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566c" w14:textId="74c5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27 декабря 2023 года № 530 "Об установлении региональной квоты приема кандасов и переселенцев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августа 2024 года № 299. Зарегистрирован в Министерстве юстиции Республики Казахстан 9 августа 2024 года № 34913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декабря 2023 года № 530 "Об установлении региональной квоты приема кандасов и переселенцев на 2024 год" (зарегистрирован в Реестре государственной регистрации нормативных правовых актов за № 33822)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2024 год в количестве 3 033 человек;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2024 год в количестве 6 450 человек.".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