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e36d" w14:textId="d5ee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исполняющего обязанности Министра внутренних дел Республики Казахстан от 24 июля 2023 года № 597 и Министра юстиции Республики Казахстан от 25 июля 2023 года № 524 "Об утверждении Правил создания, ведения и использования Национальных реестров идентификационных номеров"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26 июля 2024 года № 583 и Министра юстиции Республики Казахстан от 31 июля 2024 года № 652. Зарегистрирован в Министерстве юстиции Республики Казахстан 31 июля 2024 года № 34872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внутренних дел Республики Казахстан от 24 июля 2023 года № 597 и Министра юстиции Республики Казахстан от 25 июля 2023 года № 524 "Об утверждении Правил создания, ведения и использования Национальных реестров идентификационных номеров"" (зарегистрированный в Реестре государственной регистрации нормативных правовых актов за № 33159)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ведения и использования Национального реестра индивидуальных идентификационных номеров: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при выезде из Республики Казахстан иностранцев и лиц без гражданства, временно пребывающих в Республике Казахстан;";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при выезде иностранцев и лиц без гражданства, выдворенных с территории Республики Казахстан;";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повторной и последующих регистрациях физических лиц в случаях, предусмотренных подпунктами 1), 2), 2-1) и 5) части первой настоящего пункта, выдается документ с ранее сформированным индивидуальным идентификационным номером.";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Национальной палате предпринимателей Республики Казахстан для создания, ведения и использования реестра бизнес-партнеров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июля 2023 года № 144 и Министра цифрового развития, инноваций и аэрокосмической промышленности Республики Казахстан от 31 июля 2023 года № 308/НҚ "Об утверждении перечня объектов информатизации государственных органов и организаций, подлежащих интеграции с реестром бизнес-партнеров" (зарегистрированный в Реестре государственной регистрации нормативных правовых актов за № 33210);";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жилищной инспекции, осуществляющей государственный контроль и надзор в пределах границ населенных пунктов на объектах социальной инфраструктуры в сферах управления жилищным фондом, газа и газоснабжения и государственный контроль и надзор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 в соответствии с приказами Министра по инвестициям и развитию Республики Казахстан от 30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обеспечения промышленной безопасности при эксплуатации оборудования, работающего под давлением" (зарегистрированный в Реестре государственной регистрации нормативных правовых актов за № 10303), Министра по инвестициям и развитию Республики Казахстан от 30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обеспечения промышленной безопасности при эксплуатации грузоподъемных механизмов" (зарегистрированный в Реестре государственной регистрации нормативных правовых актов за № 10332), Министра национальной экономики Республики Казахстан от 19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 управлению объектом кондоминиума и содержанию общего имущества объекта кондоминиума" (зарегистрированный в Реестре государственной регистрации нормативных правовых актов за № 10528), Министра внутренних дел Республики Казахстан от 9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673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Требований по безопасности объектов систем газоснабжения" (зарегистрированный в Реестре государственной регистрации нормативных правовых актов за № 15986);";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единому накопительному пенсионному фонду для формирования базы данных и ведения в информационной системе учета участников целевых требований и получателей целевых накоплений;";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 следующего содержания: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операционному центру межбанковской системы переводов денег в целях деятельности центра обмена данными по платежным транзакциям с признаками мошенничества и реализации мер, направленных на предотвращение платежных транзакций с признаками мошенничества, а также для оказания услуг удаленной биометрической идентификации клиентов.".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ведения и использования Национального реестра бизнес-идентификационных номеров: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новой редакции: 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Сведения, содержащиеся в Нацреестре, кроме информации, являющейся общедоступной, не подлежат разглашению, за исключением случаев представления сведений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регистрирующим органам в целях поддержания актуального состояния данных информационных систем национальных реестров идентификационных номеров на основании письменного разрешения уполномоченного органа;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органам, осуществляющим уголовное преследование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судам в ходе рассмотрения дел об определении ответственности за правонарушения;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кредитному бюро с государственным участием в целях формирования базы данных кредитных историй;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фонду социального медицинского страхования в целях формирования данных информационной системы и электронных информационных ресурсов системы обязательного социального медицинского страхования;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Национальной палате предпринимателей Республики Казахстан для создания, ведения и использования реестра бизнес-партнеров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июля 2023 года № 144 и Министра цифрового развития, инноваций и аэрокосмической промышленности Республики Казахстан от 31 июля 2023 года № 308/НҚ "Об утверждении перечня объектов информатизации государственных органов и организаций, подлежащих интеграции с реестром бизнес-партнеров" (зарегистрированный в Реестре государственной регистрации нормативных правовых актов за № 33210);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центральному депозитарию для целей ведения системы учета центрального депозитария;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адвокатам в рамках оказания юридической помощи при направлении адвокатского запроса в письменной форме или форме электронного документа, удостоверенного посредством электронной цифровой подписи, через единую информационную систему юридической помощи;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уполномоченному государственному органу, осуществляющему финансовый мониторинг и принимающему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Национальному оператору почты в целях функционирования единой системы электронных абонентских почтовых ящиков в рамках электронного документооборота;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жилищной инспекции, осуществляющей государственный контроль и надзор в пределах границ населенных пунктов на объектах социальной инфраструктуры в сферах управления жилищным фондом, газа и газоснабжения и государственный контроль и надзор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 в соответствии с приказами Министра по инвестициям и развитию Республики Казахстан от 30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обеспечения промышленной безопасности при эксплуатации оборудования, работающего под давлением" (зарегистрированный в Реестре государственной регистрации нормативных правовых актов за № 10303), Министра по инвестициям и развитию Республики Казахстан от 30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обеспечения промышленной безопасности при эксплуатации грузоподъемных механизмов" (зарегистрированный в Реестре государственной регистрации нормативных правовых актов за № 10332), Министра национальной экономики Республики Казахстан от 19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 управлению объектом кондоминиума и содержанию общего имущества объекта кондоминиума" (зарегистрированный в Реестре государственной регистрации нормативных правовых актов за № 10528), Министра внутренних дел Республики Казахстан от 9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673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Требований по безопасности объектов систем газоснабжения" (зарегистрированный в Реестре государственной регистрации нормативных правовых актов за № 15986);";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единому накопительному пенсионному фонду для формирования базы данных и ведения в информационной системе учета участников целевых требований и получателей целевых накоплений;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операционному центру межбанковской системы переводов денег в целях деятельности центра обмена данными по платежным транзакциям с признаками мошенничества и реализации мер, направленных на предотвращение платежных транзакций с признаками мошенничества, а также для оказания услуг удаленной биометрической идентификации клиентов.".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порядке обеспечить: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внутренних дел Республики Казахстан;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заместителя министра внутренних дел Республики Казахстан и вице-министра юстиции Республики Казахстан.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