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f6c11" w14:textId="8cf6c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труда и социальной защиты населения Республики Казахстан от 15 апреля 2022 года № 123 "Об утверждении Правил выдачи, продления и отзыва разрешения трудовому иммигранту"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31 июля 2024 года № 288. Зарегистрирован в Министерстве юстиции Республики Казахстан 31 июля 2024 года № 34861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01.01.2025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15 апреля 2022 года № 123 "Об утверждении Правил выдачи, продления и отзыва разрешения трудовому иммигранту" (зарегистрирован в Реестре государственной регистрации нормативных правовых актов под № 27595)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выдачи, продления и отзыва разрешения трудовому иммигранту, утвержденные указанным приказом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миграции Министерства труда и социальной защиты населения Республики Казахстан в установленном законодательством порядке обеспечить: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размещение настоящего приказа на официальном интернет-ресурсе Министерства труда и социальной защиты населения Республики Казахстан после его официального опубликования; 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труда и социальной защиты населения Республики Казахстан сведений об исполнении мероприятий, предусмотренных подпунктами 1) и 2) настоящего пункта. 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первого вице-министра труда и социальной защиты населения Республики Казахстан.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января 2025 года и подлежит официальному опубликованию.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труда и социальной защиты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населения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Жакупова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6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7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8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9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инноваций и аэрокосмической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промышленности Республики Казахстан</w:t>
      </w:r>
    </w:p>
    <w:p>
      <w:pPr>
        <w:spacing w:after="0"/>
        <w:ind w:left="0"/>
        <w:jc w:val="both"/>
      </w:pPr>
      <w:bookmarkStart w:name="z20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иностранных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1" w:id="1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труда 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июля 2024 года № 288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труда 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апреля 2022 года № 123</w:t>
            </w:r>
          </w:p>
        </w:tc>
      </w:tr>
    </w:tbl>
    <w:bookmarkStart w:name="z24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выдачи, продления и отзыва разрешения трудовому иммигранту</w:t>
      </w:r>
    </w:p>
    <w:bookmarkEnd w:id="14"/>
    <w:bookmarkStart w:name="z25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выдачи, продления и отзыва разрешения трудовому иммигранту (далее – Правила) разработаны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43-2 Закона Республики Казахстан "О миграции населения" и определяют порядок выдачи, продления и отзыва разрешения трудовому иммигранту.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трудовые иммигранты – иммигранты, прибывшие в Республику Казахстан в качестве домашних работников с целью выполнения работ (оказания услуг) у работодателей – физических лиц в домашнем хозяйстве на основании разрешения трудовому иммигранту;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разрешение трудовому иммигранту – разрешение трудовому иммигранту – документ установленной формы, выдаваемый трудовому иммигранту для выполнения работ (оказания услуг) у работодателей – физических лиц в домашнем хозяйстве;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работодатель-физическое лицо - лицо, привлекающее трудового иммигранта для выполнения работ (оказания услуг) в домашнем хозяйстве;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квота на привлечение иностранной рабочей силы – предельно допустимое количество иностранной рабочей силы, разрешенное к привлечению работодателем-физическим лицом для осуществления трудовой деятельности на территории Республики Казахстан.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 внесении изменений и (или) дополнений в настоящие Правила, уполномоченный орган по вопросам миграции населения в течение 3 (трех) рабочих дней после регистрации в Министерстве юстиции Республики Казахстан направляет информацию о внесенных изменениях и (или) дополнениях услугодателю, в Единый контакт-центр и Государственную корпорацию посредством системы электронного документооборота.</w:t>
      </w:r>
    </w:p>
    <w:bookmarkEnd w:id="22"/>
    <w:bookmarkStart w:name="z3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выдачи и продления разрешения трудовому иммигранту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"Выдача, продление и отзыв разрешения трудовому иммигранту" (далее – государственная услуга) оказывается местными исполнительными органами районов, городов областного значения (далее – услугодатель).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получения государственной услуги трудовой иммигрант (далее – услугополучатель) подает заявление совместно с работодателем-физическим лицом (далее – работодатель) о выдаче/продлении разрешения трудовому иммигранту (далее – разрешение) по форме согласно приложению 1 к настоящим Правилам при личном обращении в некоммерческое акционерное общество "Государственная корпорация "Правительство для граждан" (далее – Государственная корпорация) либо через веб-портал "электронного правительства" (egov.kz) или migration.enbek.kz и документы в соответствии с Перечнем основных требований к оказанию государственной услуги "Выдача и продление разрешения трудовому иммигранту" согласно приложению 2 к настоящим Правилам (далее – Требования к оказанию государственной услуги).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услугополучателя в Государственную корпорацию сотрудник Государственной корпорации оформляет электронную заявку в интегрированной информационной системе "Центры обслуживания населения" (далее – ИИС "ЦОН"), с приложением электронных копий документов и направляет в автоматизированную информационную систему "Иностранная рабочая сила" (далее – АИС "ИРС") для принятия соответствующего решения. 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Услугодатель осуществляет принятие решения о выдаче или продлении разрешения трудовому иммигранту после согласовывания с территориальными органами внутренних дел.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Решение о выдаче или продлении либо об отказе в выдаче или продлении разрешения принимается местными исполнительными органами в течении 2 (двух) рабочих дней, не считая день подачи заявления.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 подаче услугополучателем заявления через веб-портал "электронного правительства" www.egov.kz или www.migration.enbek.kz в "личном кабинете" услугополучателя отображается статус о принятии заявления для оказания государственной услуги, а также уведомление с указанием даты и времени получения результата государственной услуги.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Услугополучатель осуществляет регистрацию на migration.enbek.kz с указанием паспортных данных и заполнения сведений о наличии квалификации, навыков и стаже работы.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Поиск работодателями трудовых иммигрантов находящихся зарубежом, которые имеют учетную запись в migration.enbek.kz, осуществляется только по истечении 15 (пятнадцати) дней со дня опубликования вакансий на enbek.kz.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Выдача разрешения через migration.enbek.kz осуществляется при подписании услугоплучателем с работодателем соглашения о намерении заключения трудового договора в Республике Казахстан (далее – соглашение о намерении) согласно приложению 3 к настоящим Правилам и после въезда услугополучателя в Республику Казахстан.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Услугополучатель получает разрешение через migration.enbek.kz в течении 10 (десяти) календарных дней со дня подписания соглашения о намерении в период которого сохраняется квота для услугополучателя.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Для получения разрешения через migration.enbek.kz услугополучатель направляет заявление и документы предусмотренные перечнем Требований к оказанию государственной услуги.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заявлений и выдача результатов оказания государственной услуги осуществляется следующим рабочим днем.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Услугодатель в день поступления документов, посредством автоматизированной информационной системы "Иностранная рабочая сила" осуществляет проверку на соответствие: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документов, предусмотренных Требованиями к оказанию государственной услуги;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содержания заявления с паспортными данными и сведениями, полученными с Государственной корпорации;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гражданства иностранца условиям предусмотренным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43-1 Закона Республики Казахстан "О миграции населения";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условиям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43-2 Закона Республики Казахстан "О миграции населения";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суммы предварительного платежа по индивидуальному подоходному налогу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360 или </w:t>
      </w:r>
      <w:r>
        <w:rPr>
          <w:rFonts w:ascii="Times New Roman"/>
          <w:b w:val="false"/>
          <w:i w:val="false"/>
          <w:color w:val="000000"/>
          <w:sz w:val="28"/>
        </w:rPr>
        <w:t>пункту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658 Кодекса Республики Казахстан "О налогах и других обязательных платежах в бюджет".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Документы, поступившие от ИИС "ЦОН" в АИС "ИРС" автоматически направляются на рассмотрение в информационную систему "Миграционная полиция" (далее – ИС "МП"). Территориальные органы внутренних дел рассматривают поступившие документы в течение 1 (одного) рабочего дня.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случаях представления документов в неполном объеме и (или) предоставления документов с истекшим сроком действия, предусмотренных Требованиями к оказанию государственной услуги, сотрудник Государственной корпорации направляет в ИИС "ЦОН" мотивированный отказ в приеме документов на выдачу или продление разрешения по форме согласно приложению 4 к настоящим Правил.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При положительном результате рассмотрения заявления выдача или продление разрешения трудовому иммигранту осуществляется по форме согласно приложению 5 к настоящим Правилам путем направления из АИС "ИРС" в ИИС "ЦОН" или в личный кабинет услугополучателя на портале "электронного правительства" либо портале migration.enbek.kz в зависимости через какую систему направлено заявление услугополучателя.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Разрешение выдается на срок, указанный в заявлении услугополучателя на выдачу или продление разрешения и может составлять от 1 (одного) до 12 (двенадцати) месяцев. Максимальный срок с учетом продления разрешения трудовому иммигранту не превышает 12 (двенадцать) месяцев.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Услугодатель выдает разрешения в пределах квоты, распределенной уполномоченным органом по вопросам занятости населения.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При продлении разрешения количество действующих, ранее выданных разрешений на территории соответствующей административно-территориальной единицы входит в учет одной квоты.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Выданное услугодателем разрешение не подлежит передаче третьим лицам, действует только на территории соответствующей административно-территориальной единицы.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Разрешение выдается услугополучателю при соответствии адреса недвижимости находящегося на праве собственности работодателя, по которому услугополучатель намеревается осуществлять трудовую деятельность.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Заявление на продление разрешения подается не ранее 30 (тридцати) календарных дней и не позднее 5 (пяти) календарных дней до истечения срока действующего разрешения.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Разрешение не продлевается в случае подачи заявления позднее пяти (пяти) календарных дней до истечения срока действующего разрешения.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Услугополучатель, получивший разрешение со сроком 12 (двенадцать) месяцев либо разрешение которого с учетом продлений достигло 12 (двенадцати) месяцев подает заявление на новое разрешение в течение 4 (четырех) календарных дней до истечения срока действующего разрешения.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 на получение разрешения подаются в установленном порядке указанном в пункте 5 настоящих Правил.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В случае порчи или утере услугополучателем разрешения выданной Государственной корпорацией, копия разрешения Государственной корпорацией выдается в день его обращения.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В случае завершения выполнения работ (оказания услуг) в домашнем хозяйстве до окончания срока разрешения, работодатель в течение 2 (двух) рабочих дней со дня расторжения трудового договора, направляет в Государственную корпорацию, через веб-портал "электронного правительства" либо портал migration.enbek.kz уведомление о расторжении трудового договора с трудовым иммигрантом по форме согласно приложению 6 к настоящим Правилам.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Работодатель, привлекающий трудового иммигранта который получил разрешение, вносит информацию о заключении и прекращении с работником трудового договора в единую систему учета трудовых договоров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подпунктом 27)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23 Трудового кодекса Республики Казахстан либо заключить трудовой договор на веб-портале "hr.enbek.kz".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Услугодатель осуществляют регистрацию трудовых договоров между работодателем и трудовым иммигрантом в системе АИС "ИРС".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Отказ в оказании государственной услуги осуществляется по форме согласно приложению 7 к настоящим Правилам по основаниям предусмотренным Требованиями к оказанию государственной услуги.</w:t>
      </w:r>
    </w:p>
    <w:bookmarkEnd w:id="58"/>
    <w:bookmarkStart w:name="z69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центральных государственных органов, а также услугодателей и (или) их должностных лиц по вопросам оказания государственных услуг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Рассмотрение жалобы по вопросам оказания государственных услуг в административном (досудебном) порядке производится вышестоящим административным органом (должностным лицом) рассматривающим жалобу.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Административный орган (должностное лицо), чье решение, действие (бездействие) обжалуются, не позднее трех рабочих дней со дня поступления жалобы направляют ее и административное дело в орган, рассматривающий жалобу.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административный орган (должностное лицо) чье решение, действие (бездействие) обжалуются, вправе не направлять жалобу в орган, рассматривающий жалобу, если он в течение трех рабочих дней примет решение либо иное административное действие, полностью удовлетворяющего требованиям, указанных в жалобе.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Жалоба услугополучателя, поступившая в адрес услугодателя,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Республики Казахстан "О государственных услугах" подлежит рассмотрению в течение 5 (пяти) рабочих дней со дня ее регистрации.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Жалоба на действие (бездействие) работников Государственной корпорации при оказании услуг через Государственную корпорацию подается на имя руководителя Государственной корпорации чье административное действие (бездействие) обжалуется.</w:t>
      </w:r>
    </w:p>
    <w:bookmarkEnd w:id="65"/>
    <w:bookmarkStart w:name="z76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отзыва разрешения трудовому иммигранту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Услугодателем производится отзыв действующего разрешения на основании актов уполномоченных государственных органов, осуществляющих контроль по соблюдению трудового и миграционного законодательства Республики Казахстан, в случае осуществления трудовой деятельности, несвязанной с выполнением работ (оказанием услуг) у работодателей в домашнем хозяйстве в качестве домашних работников.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Отзыв производится услугодателем через АИС "ИРС" с направлением в личный кабинет услугополучателя веб-портала "электронного правительства" или портала migration.enbek.kz уведомления об отзыве разрешения по форме согласно приложению 8 к настоящим Правилам.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Информация об отзыве разрешения в ИИС "ЦОН" направляется при отзыве разрешения которое выдано через ИИС "ЦОН".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Услугодатель в течении 2 (двух) рабочих дней со дня отзыва разрешения направляет через АИС "ИРС" в ИС "МП", ИИС "ЦОН" информацию в территориальные органы внутренних дел об отзыве по форме согласно приложению 9 к настоящим Правилам.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Территориальные органы внутренних дел в день поступления уведомления вносят в ИС "МП" информацию с указанием оснований отзыва и сокращают срок временного пребывания трудового иммигранта в Республике Казахстан до 15 (пятнадцати) календарных дней.</w:t>
      </w:r>
    </w:p>
    <w:bookmarkEnd w:id="7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выдачи, продления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отзыва разрешения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 иммигранту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исполнительного органа) от гражданина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(указать какой страны)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 трудового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иммигранта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ИИН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рождения 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рождения 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Серия и № документа,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удостоверяющего личность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работодатель-физическое лицо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ИИН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</w:p>
        </w:tc>
      </w:tr>
    </w:tbl>
    <w:bookmarkStart w:name="z85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Заявление на выдачу/продление разрешения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трудовому иммигранту</w:t>
      </w:r>
    </w:p>
    <w:bookmarkEnd w:id="72"/>
    <w:p>
      <w:pPr>
        <w:spacing w:after="0"/>
        <w:ind w:left="0"/>
        <w:jc w:val="both"/>
      </w:pPr>
      <w:bookmarkStart w:name="z86" w:id="73"/>
      <w:r>
        <w:rPr>
          <w:rFonts w:ascii="Times New Roman"/>
          <w:b w:val="false"/>
          <w:i w:val="false"/>
          <w:color w:val="000000"/>
          <w:sz w:val="28"/>
        </w:rPr>
        <w:t>
      Прошу выдать/продлить (ненужное зачеркнуть) разрешение трудовому иммигранту</w:t>
      </w:r>
    </w:p>
    <w:bookmarkEnd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сроком на _____ месяц (а/ев) для выполнения работ (оказания услуг) у работодателя-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физического лица (далее – работодатель) в качестве домашнего работника в домашнем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хозяйстве по следующему адресу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(область/город республиканского значения, улица, дом, квартира)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 себе сообщаю следующие сведения: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1. Постоянно проживаю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(указывается гражданство, полный адрес места постоянного проживания, страна,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область, город, район, поселок, улица, номер дома, телефон, в том числе мобильный).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2. Состав семьи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(указывается семейное положение, установочные данные супруга/и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 и отчество (при наличии), год рождения, количество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детей, домашний телефон).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3. Адрес временного проживания в Республике Казахстан:_______________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(город, район, улица, дом, квартира, телефон, в том числе мобильный)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"Об ответственности за нарушение миграционного и налогового законодательства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осведомлен (а).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Даю согласие на сбор и обработку моих персональных данных, необходимых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оказания государственной услуги "Выдача и продление разрешения трудовым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иммигрантам".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</w:t>
            </w:r>
          </w:p>
          <w:bookmarkEnd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 (при его наличии)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</w:t>
            </w:r>
          </w:p>
          <w:bookmarkEnd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"__"_________ 20__ год</w:t>
            </w:r>
          </w:p>
        </w:tc>
      </w:tr>
    </w:tbl>
    <w:p>
      <w:pPr>
        <w:spacing w:after="0"/>
        <w:ind w:left="0"/>
        <w:jc w:val="both"/>
      </w:pPr>
      <w:bookmarkStart w:name="z89" w:id="76"/>
      <w:r>
        <w:rPr>
          <w:rFonts w:ascii="Times New Roman"/>
          <w:b w:val="false"/>
          <w:i w:val="false"/>
          <w:color w:val="000000"/>
          <w:sz w:val="28"/>
        </w:rPr>
        <w:t>
      Я __________________________________________________________________</w:t>
      </w:r>
    </w:p>
    <w:bookmarkEnd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ФИО (при его наличии) работодателя,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год рождения, ИИН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намереваюсь привлечь в качестве трудового иммигранта в домашнем хозяйстве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(ФИО (при его наличии) иностранца, гражданство)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после получения им соответствующего разрешения.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2. Адрес постоянного проживания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(город, район, улица, дом, квартира, номер телефона, в том числе мобильный).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3. Место временного проживания и работы трудового иммигранта, а также профессия,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которой планируется принятие работодателем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Обязуюсь уведомлять уполномоченные органы о пребывании трудового иммигранта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через информационную систему "e-Qonag" посредством веб-сайта www.eqonaq.kz и визово-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миграционный портал (www.vmp.gov.kz).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"Об ответственности за нарушение миграционного законодательства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 осведомлен (а).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Даю согласие на сбор и обработку моих персональных данных, необходимых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оказания государственной услуги "Выдача и продление разрешения трудовым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иммигрантам".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"__"_______ 20__ г.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наличии) работодателя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Правилам выдачи, продления и отзыва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разрешения трудовому иммигранту</w:t>
            </w:r>
          </w:p>
        </w:tc>
      </w:tr>
    </w:tbl>
    <w:bookmarkStart w:name="z91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требований к оказанию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и продление разрешения трудовому иммигранту"</w:t>
      </w:r>
    </w:p>
    <w:bookmarkEnd w:id="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услугодателя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 районов, городов областного значения (далее – услугодатель)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выдача результата оказания государственной услуги осуществляется через некоммерческое акционерное общество "Государственная корпорация "Правительство для граждан" (далее – Государственная корпорация) либо через веб-портал "электронного правительства" www.egov.kz или www.migration.enbek.kz.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 дня подачи пакета необходимых документов в Государственную корпорацию – 2 (два) рабочих дня не считая день поступления заявления;</w:t>
            </w:r>
          </w:p>
          <w:bookmarkEnd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максимально допустимое время обслуживания в Государственной корпорации – 20 (двадцать) минут;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обращении через портал – 30 (тридцать) минут.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 дня подачи пакета необходимых документов через портал 2 (два) рабочих дня не считая день поступления заявления.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автоматизированная)/ бумажная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 – выдача и продление разрешения трудовому иммигранту либо мотивированный ответ об отказе в оказании государственной услуги, в случаях и по основаниям, предусмотренными настоящими правилами.</w:t>
            </w:r>
          </w:p>
          <w:bookmarkEnd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портале www.egov.kz или www.migration.enbek.kz результат оказания государственной услуги либо мотивированный ответ об отказе в оказании государственной услуги направляется в "личный кабинет" в форме электронного документа, подписанного ЭЦП уполномоченного лица услугодателя.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предоставления результата государственной услуги: электронная или бумажная.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трудовому иммигранту оказывается бесплатно.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услугодателя, Государственной корпорации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корпорация – с понедельника по пятницу включительно, в соответствии с установленным графиком работы с 9-00 до 18-30 часов без перерыва на обед, кроме выходных и праздничных дней согласно трудовому законодательству Республики Казахстан (при обращении работодателя-физического лица (далее - работодатель) после окончания рабочего времени, в выходные и праздничные дни, согласно законодательству (далее – Кодекс), прием заявлений и выдача результата оказания государственной услуги осуществляется следующим рабочим днем).</w:t>
            </w:r>
          </w:p>
          <w:bookmarkEnd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осуществляется в порядке "электронной" очереди, без ускоренного обслуживания, возможно бронирование электронной очереди посредством портала.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Через портал – круглосуточно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заявления и выдача результата оказания государственной услуги осуществляется следующим рабочим днем);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услугодатель - с понедельника по пятницу с 9:00 часов до 18:30 часов, с перерывом на обед с 13:00 часов до 14:30 часов, кроме выходных и праздничных дней, согласно трудовому законодательству Республики Казахстан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статьи 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Закона Республики Казахстан "О праздниках в Республике Казахстан".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Адреса мест оказания государственной услуги размещены на: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интернет-ресурсе Государственной корпорации – www.gov4c.kz;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портала – www.egov.kz;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www.migration.enbek.kz.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оформления разрешения трудовому иммигранту предоставляются следующие документы:</w:t>
            </w:r>
          </w:p>
          <w:bookmarkEnd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 получении разрешения: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обращении в Государственную корпорацию по месту временного проживания на территории Республики Казахстан: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заявление о выдаче разрешения трудовому иммигранту, подписанный иностранцем и работодателем (выдается копия заявления);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квитанции об уплате предварительного платежа по индивидуальному подоходному налогу согласно налоговому законодательству Республики Казахстан (после сканирования возвращается услугополучателю с отметкой о приеме квитанции с указанием даты приема и адреса госкорпорации);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паспорт с отметкой (ами) о пересечении Государственной границы Республики Казахстан за последние 12 месяцев (после сканирования возвращается услугополучателю);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медицинское заключение о состоянии здоровья иностранца, лица без гражданства, мигранта, трудящегося-мигранта (в том числе из государства-члена ЕАЭС) (медицинская справка формы 028/у, дата выдачи которой не превышает 12 месяцев) (после сканирования возвращается услугополучателю);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вмененная медицинская страховка, покрывающую первичную медико-санитарную помощь и специализированную медицинскую помощь в стационарных условиях в экстренной форме на условиях, установленных законами Республики Казахстан, со сроком действия, не менее срока, указанного в заявлении и зарегистрированного в автоматизированной информационной системе "Единая страховая база данных" (после сканирования возвращается услугополучателю);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соглашение о намерении заключения трудового договора с работодателем в Республике Казахстан, составленный между работодателем и услугополучателем (после сканирования возвращается услугополучателю);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обращении через портал www.egov.kz или www.migration.enbek.kz на выдачу разрешения: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заявление о выдаче разрешения трудовому иммигранту, удостоверенное ЭЦП трудового иммигранта и работодателя;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электронные копии квитанции об уплате предварительного платежа по индивидуальному подоходному налогу согласно налоговому законодательству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электронная копия паспорта с отметкой (ами) о пересечении Государственной границы Республики Казахстан за последние 12 месяцев;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электронная копия медицинского заключения о состоянии здоровья иностранца, лица без гражданства, мигранта, трудящегося-мигранта (в том числе из государства-члена ЕАЭС) (медицинская справка формы 028/у, дата выдачи которой не превышает 12 месяцев);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электронная копия вмененной медицинской страховки, покрывающей первичную медико-санитарную помощь и специализированную медицинскую помощь в стационарных условиях в экстренной форме на условиях, установленных законами Республики Казахстан, со сроком действия, не менее срока, указанного в заявлении и зарегистрированного в автоматизированной информационной системе "Единая страховая база данных";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электронная копия соглашения о намерении заключения трудового договора с работодателем в Республике Казахстан, составленный между работодателем - физическим лицом и услугополучателем.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Для продления разрешения: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обращении в Государственную корпорацию по месту временного проживания на территории Республики Казахстан: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заявление о продлении разрешения трудовому иммигранту, подписанный работодателем и иностранцем;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квитанции об уплате предварительного платежа по индивидуальному подоходному налогу согласно налоговому законодательству Республики Казахстан (после сканирования возвращается услугополучателю);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паспорт с отметкой (ами) о пересечении Государственной границы Республики Казахстан за последние 12 месяцев (после сканирования возвращается услугополучателю);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вмененная медицинская страховка, покрывающую первичную медико-санитарную помощь и специализированную медицинскую помощь в стационарных условиях в экстренной форме на условиях, установленных законами Республики Казахстан, со сроком действия, не менее срока, указанного в заявлении и зарегистрированного в автоматизированной информационной системе "Единая страховая база данных" (после сканирования возвращается услугополучателю);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трудовой договор с работодателем в Республике Казахстан, составленный между работодателем и услугополучателем (после сканирования возвращается услугополучателю);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обращении через портал www.egov.kz или www.migration.enbek.kz для продления разрешения: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заявление о продлении разрешения трудовому иммигранту, удостоверенное ЭЦП трудового иммигранта и работодателя;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электронные копии квитанции об уплате предварительного платежа по индивидуальному подоходному налогу согласно налоговому законодательству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нотариально заверенная копия паспорта с отметкой (ами) о пересечении Государственной границы Республики Казахстан за последние 12 месяцев;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электронная копия вмененной медицинской страховки, покрывающей первичную медико-санитарную помощь и специализированную медицинскую помощь в стационарных условиях в экстренной форме на условиях, установленных законами Республики Казахстан, со сроком действия, не менее срока, указанного в заявлении и зарегистрированного в автоматизированной информационной системе "Единая страховая база данных";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электронная копия трудового договора с работодателем в Республике Казахстан, составленный между работодателем и услугополучателем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Трудовым Кодексом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выдаче и продлении разрешения трудовому иммигранту:</w:t>
            </w:r>
          </w:p>
          <w:bookmarkEnd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установленными Правилами выдачи, продления и отзыва разрешения трудовому иммигранту, утвержденными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15 апреля 2022 года №123 (зарегистрирован в Реестре государственной регистрации нормативных правовых актов под №27595);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отрицательный ответ уполномоченного государственного органа на запрос о согласовании, который требуется для оказания государственной услуги, а также отрицательное заключение экспертизы, исследования либо проверки;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4) несоответствие гражданства иностранца условиям предусмотренных подпунктом 1)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43-1 Закона Республики Казахстан "О миграции населения";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5) не соответствие условиям предусмотренных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43-2 Закона Республики Казахстан "О миграции населения";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платеж по индивидуальному подоходному налогу уплачен в органы государственных доходов, несоответствующего территории пребывания;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7) не соответствие суммы предварительного платежа по индивидуальному подоходному налогу предусмотренные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360 или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658 Кодекса Республики Казахстан "О налогах и других обязательных платежах в бюджет";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9) отсутствие согласия услугополучателя, предоставляемого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единого контакт-центра по вопросам оказания государственных услуг или через "личный кабинет" на портале;</w:t>
            </w:r>
          </w:p>
          <w:bookmarkEnd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предусмотрены условия для обслуживания услугополучателей с ограниченными физическими возможностями, входы в здания оборудованы пандусами, имеются кресла для ожидания;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контактные телефоны справочных служб по вопросам оказания государственной услуги 1414, 8-800-080-7777.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услугополучатель имеет возможность получения государственной услуги в электронной форме через портал www.egov.kz или www.migration.enbek.kz при условии наличия электронной цифровой подписи.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выдачи, продления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отзыва разрешения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 иммигранту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46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Соглашение о намерении заключения трудового договора с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работодателем-физическим лицом в Республике Казахстан</w:t>
      </w:r>
    </w:p>
    <w:bookmarkEnd w:id="84"/>
    <w:bookmarkStart w:name="z14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"____"____________ 20__ года</w:t>
      </w:r>
    </w:p>
    <w:bookmarkEnd w:id="85"/>
    <w:p>
      <w:pPr>
        <w:spacing w:after="0"/>
        <w:ind w:left="0"/>
        <w:jc w:val="both"/>
      </w:pPr>
      <w:bookmarkStart w:name="z148" w:id="86"/>
      <w:r>
        <w:rPr>
          <w:rFonts w:ascii="Times New Roman"/>
          <w:b w:val="false"/>
          <w:i w:val="false"/>
          <w:color w:val="000000"/>
          <w:sz w:val="28"/>
        </w:rPr>
        <w:t>
      Работодатель (физическое лицо) ____________________________________</w:t>
      </w:r>
    </w:p>
    <w:bookmarkEnd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(документ удостоверяющий личность №______ "__"_______20__года, выдан ___________),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именуемый в дальнейшем "Сторона 1", с одной стороны и работник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_______________________________________________, (паспорт серии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___________от "_____"_____________20____года, выдан ___________________) именуемый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дальнейшем "Сторона 2", с другой стороны, согласились подписать намерение 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заключении трудового договора при въезде в Республику Казахстан Стороны 2,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предусматривающего следующие требования: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1. Сторона 1 и Сторона 2 договарились об объеме выполняемых работ, о сроках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исполнения работ и других условий исполняемых в домашнем хозяйстве.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2. Сторона 2 принимается в домашнее хозяйство Сторону 1 в качестве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 профессии)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3. Сторона 1 в полном объеме осуществляет выплату заработной платы в сумме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 тенге, предусмотренной настоящим Соглашением и трудовым договором;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4. Соблюдение Сторонами трудового и миграционного законодательства РК, а также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правил техники безопасности труда и др.;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5. Соблюдения Стороной 2 требований по въезду и пребыванию иммигрантов,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предусмотренные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6. Уведомление Стороной 1 в течении 3 (трех) рабочих дней органы внутренних дел 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прибытие трудовых иммигрантов;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7. Уведомление Стороной 1 в течении 2 (двух) рабочих дней орган, выдавший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разрешение трудовому иммигранту о прекращении трудовых отношений со Стороной 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8. Сторона 1 содействует Стороне 2 в получении работником ИИН, ЭЦП согласно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законодательству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9. Заключение Сторонами трудового договора после получения Стороной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разрешения;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10. Регистрация Стороной 1 трудового договора в единой системе учета трудовых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договоров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подпунктом 27)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23 Трудового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кодекса Республики Казахстан либо заключить трудовой договор на веб-портале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"hr.enbek.kz".</w:t>
      </w:r>
    </w:p>
    <w:p>
      <w:pPr>
        <w:spacing w:after="0"/>
        <w:ind w:left="0"/>
        <w:jc w:val="both"/>
      </w:pPr>
      <w:bookmarkStart w:name="z149" w:id="87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Примечание: Настоящее Соглашение не является основанием для въезда</w:t>
      </w:r>
    </w:p>
    <w:bookmarkEnd w:id="87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 иностранца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в Республику Казахстан.</w:t>
      </w:r>
    </w:p>
    <w:bookmarkStart w:name="z150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Реквизиты сторон и другие сведения:</w:t>
      </w:r>
    </w:p>
    <w:bookmarkEnd w:id="8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Сторона 1
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Сторона 2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</w:t>
            </w:r>
          </w:p>
          <w:bookmarkEnd w:id="89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(Ф.И.О.)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</w:t>
            </w:r>
          </w:p>
          <w:bookmarkEnd w:id="90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(Ф.И.О.)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ИИН_________________________________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 наличии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 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регистрации____________________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регистрации__________________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Телефон:____________________________</w:t>
            </w:r>
          </w:p>
          <w:bookmarkEnd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Телефон:___________________________</w:t>
            </w:r>
          </w:p>
          <w:bookmarkEnd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выдачи, продления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отзыва разрешения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 иммигранту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57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Расписка об отказе в приеме документов</w:t>
      </w:r>
    </w:p>
    <w:bookmarkEnd w:id="93"/>
    <w:p>
      <w:pPr>
        <w:spacing w:after="0"/>
        <w:ind w:left="0"/>
        <w:jc w:val="both"/>
      </w:pPr>
      <w:bookmarkStart w:name="z158" w:id="94"/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"О</w:t>
      </w:r>
    </w:p>
    <w:bookmarkEnd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государственных услугах", вам отказывается в приеме документов на оказание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государственной услуги "Выдача и продление разрешения трудовому иммигранту" ввиду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предоставления Вами неполного пакета документов и (или) предоставления документов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истекшим сроком действия, предусмотренных Перечнем основных требований к оказанию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государственной услуги, а именно: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Настоящая расписка составлена в 2 экземплярах, по одному для каждой стороны.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Ф.И.О (при его наличии) сотрудника некоммерческого акционерного общество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"Государственная корпорация "Правительство для граждан".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Получил: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Ф.И.О (при его наличии), подпись услугополучателя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________ 20__ год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Правилам выдачи, продления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отзыва разрешения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 иммигранту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61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РАЗРЕШЕНИЕ ТРУДОВОМУ ИММИГРАНТУ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на осуществление трудовой деятельности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у работодателей-физических лиц в домашнем хозяйстве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№ &lt;Номер разрешения&gt;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(номер продлеваемого разрешения: №___________________)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(указывается в случае продления разрешения)</w:t>
      </w:r>
    </w:p>
    <w:bookmarkEnd w:id="95"/>
    <w:p>
      <w:pPr>
        <w:spacing w:after="0"/>
        <w:ind w:left="0"/>
        <w:jc w:val="both"/>
      </w:pPr>
      <w:bookmarkStart w:name="z162" w:id="96"/>
      <w:r>
        <w:rPr>
          <w:rFonts w:ascii="Times New Roman"/>
          <w:b w:val="false"/>
          <w:i w:val="false"/>
          <w:color w:val="000000"/>
          <w:sz w:val="28"/>
        </w:rPr>
        <w:t>
      Ф.И.О: &lt;фамилия, имя, отчество (при его наличии) на латинице&gt;</w:t>
      </w:r>
    </w:p>
    <w:bookmarkEnd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паспорта: &lt;серия и номер паспорта&gt;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гражданство: &lt;гражданство&gt;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ИИН: &lt;номер ИИН&gt;</w:t>
      </w:r>
    </w:p>
    <w:bookmarkStart w:name="z163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РАЗРЕШАЕТСЯ ОСУЩЕСТВЛЕНИЕ ТРУДОВОЙ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ДЕЯТЕЛЬНОСТИ У ФИЗИЧЕСКИХ ЛИЦ ДОМАШНЕМ ХОЗЯЙСТВЕ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с &lt;дата начала&gt; по &lt;дата окончания&gt; 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Регион (область/город республиканского значения) _______________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______________________________________________________________ 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Действителен при предъявлении национального паспорта</w:t>
      </w:r>
      <w:r>
        <w:br/>
      </w:r>
      <w:r>
        <w:rPr>
          <w:rFonts w:ascii="Times New Roman"/>
          <w:b/>
          <w:i w:val="false"/>
          <w:color w:val="000000"/>
        </w:rPr>
        <w:t xml:space="preserve">                                трудового иммигранта</w:t>
      </w:r>
    </w:p>
    <w:bookmarkEnd w:id="97"/>
    <w:p>
      <w:pPr>
        <w:spacing w:after="0"/>
        <w:ind w:left="0"/>
        <w:jc w:val="both"/>
      </w:pPr>
      <w:bookmarkStart w:name="z164" w:id="98"/>
      <w:r>
        <w:rPr>
          <w:rFonts w:ascii="Times New Roman"/>
          <w:b w:val="false"/>
          <w:i w:val="false"/>
          <w:color w:val="000000"/>
          <w:sz w:val="28"/>
        </w:rPr>
        <w:t>
      Наименование уполномоченного органа выдавшего разрешение:__________________</w:t>
      </w:r>
    </w:p>
    <w:bookmarkEnd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выдачи разрешения: ЧЧ/ММ/ГГГГ</w:t>
      </w:r>
    </w:p>
    <w:bookmarkStart w:name="z16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9"/>
    <w:p>
      <w:pPr>
        <w:spacing w:after="0"/>
        <w:ind w:left="0"/>
        <w:jc w:val="both"/>
      </w:pPr>
      <w:r>
        <w:drawing>
          <wp:inline distT="0" distB="0" distL="0" distR="0">
            <wp:extent cx="7810500" cy="354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4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0"/>
    <w:p>
      <w:pPr>
        <w:spacing w:after="0"/>
        <w:ind w:left="0"/>
        <w:jc w:val="both"/>
      </w:pPr>
      <w:r>
        <w:drawing>
          <wp:inline distT="0" distB="0" distL="0" distR="0">
            <wp:extent cx="3543300" cy="153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543300" cy="153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выдачи, продления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отзыва разрешения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 иммигранту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исполнительного органа)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</w:p>
        </w:tc>
      </w:tr>
    </w:tbl>
    <w:bookmarkStart w:name="z170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УВЕДОМЛЕНИЕ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о расторжении трудового договора с трудовым иммигрантом</w:t>
      </w:r>
    </w:p>
    <w:bookmarkEnd w:id="101"/>
    <w:p>
      <w:pPr>
        <w:spacing w:after="0"/>
        <w:ind w:left="0"/>
        <w:jc w:val="both"/>
      </w:pPr>
      <w:bookmarkStart w:name="z171" w:id="102"/>
      <w:r>
        <w:rPr>
          <w:rFonts w:ascii="Times New Roman"/>
          <w:b w:val="false"/>
          <w:i w:val="false"/>
          <w:color w:val="000000"/>
          <w:sz w:val="28"/>
        </w:rPr>
        <w:t>
      Я _______________________________________________________________</w:t>
      </w:r>
    </w:p>
    <w:bookmarkEnd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ФИО (при его наличии), ИИН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сообщаю, о расторжении с "____"__________ 20__ года трудового договора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трудовым иммигрантом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ФИО (при его наличии), ИИН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работавший на основании разрешения № _______________ выданного 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"___"____________ 20__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(ФИО (при его наличии) работодателя-физического лица) (подпись)</w:t>
      </w:r>
    </w:p>
    <w:bookmarkStart w:name="z17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 20__ г.</w:t>
      </w:r>
    </w:p>
    <w:bookmarkEnd w:id="10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Правилам выдачи, продления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отзыва разрешения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 иммигранту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75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ОТКАЗ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в оказании государственной услуги "Выдача, продление и отзыв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разрешения трудовому иммигранту</w:t>
      </w:r>
    </w:p>
    <w:bookmarkEnd w:id="104"/>
    <w:p>
      <w:pPr>
        <w:spacing w:after="0"/>
        <w:ind w:left="0"/>
        <w:jc w:val="both"/>
      </w:pPr>
      <w:bookmarkStart w:name="z176" w:id="105"/>
      <w:r>
        <w:rPr>
          <w:rFonts w:ascii="Times New Roman"/>
          <w:b w:val="false"/>
          <w:i w:val="false"/>
          <w:color w:val="000000"/>
          <w:sz w:val="28"/>
        </w:rPr>
        <w:t>
      Ф.И.О: &lt;фамилия, имя, отчество (при его наличии) на латинице&gt;</w:t>
      </w:r>
    </w:p>
    <w:bookmarkEnd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паспорта: &lt;серия и номер паспорта&gt;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гражданство: &lt;гражданство&gt;</w:t>
      </w:r>
    </w:p>
    <w:bookmarkStart w:name="z177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ОТКАЗАНО В РАЗРЕШЕНИИ НА ОСУЩЕСТВЛЕНИЕ ТРУДОВОЙ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ДЕЯТЕЛЬНОСТИ У ФИЗИЧЕСКИХ ЛИЦ В ДОМАШНЕМ ХОЗЯЙСТВЕ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(в соответствии с пунктом 2 статьи 19-1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Закона РК "О государственных услугах")</w:t>
      </w:r>
    </w:p>
    <w:bookmarkEnd w:id="106"/>
    <w:p>
      <w:pPr>
        <w:spacing w:after="0"/>
        <w:ind w:left="0"/>
        <w:jc w:val="both"/>
      </w:pPr>
      <w:bookmarkStart w:name="z178" w:id="107"/>
      <w:r>
        <w:rPr>
          <w:rFonts w:ascii="Times New Roman"/>
          <w:b w:val="false"/>
          <w:i w:val="false"/>
          <w:color w:val="000000"/>
          <w:sz w:val="28"/>
        </w:rPr>
        <w:t>
      &lt;ОСНОВАНИЕ&gt; _________________________________________________</w:t>
      </w:r>
    </w:p>
    <w:bookmarkEnd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&lt;детальное описание отказа в государственной услуге&gt;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уполномоченного органа: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Дата: &lt;дата выдачи&gt;</w:t>
      </w:r>
    </w:p>
    <w:bookmarkStart w:name="z179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8"/>
    <w:p>
      <w:pPr>
        <w:spacing w:after="0"/>
        <w:ind w:left="0"/>
        <w:jc w:val="both"/>
      </w:pPr>
      <w:r>
        <w:drawing>
          <wp:inline distT="0" distB="0" distL="0" distR="0">
            <wp:extent cx="3594100" cy="165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594100" cy="165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выдачи, продления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отзыва разрешения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 иммигранту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трудового иммигранта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исполнительного органа района,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 областного значения)</w:t>
            </w:r>
          </w:p>
        </w:tc>
      </w:tr>
    </w:tbl>
    <w:bookmarkStart w:name="z183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Уведомление об отзыве разрешения,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выданного трудовому иммигранту</w:t>
      </w:r>
    </w:p>
    <w:bookmarkEnd w:id="109"/>
    <w:p>
      <w:pPr>
        <w:spacing w:after="0"/>
        <w:ind w:left="0"/>
        <w:jc w:val="both"/>
      </w:pPr>
      <w:bookmarkStart w:name="z184" w:id="11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пунктами 36 и 37 Правил выдачи, продления и отзыва разрешения</w:t>
      </w:r>
    </w:p>
    <w:bookmarkEnd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трудовому иммигранту, утвержденных приказом Министра труда и социальной защиты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населения Республики Казахстан от 15 апреля 2022 года №123 (зарегистрирован в Реестре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государственной регистрации нормативных правовых актов под №27595), сообщаем, что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разрешение № _______ выданное от _________20___ года отозвано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(наименование местного исполнительного органа районов, городов областного значения)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 основании отзыва разрешения в связи с осуществлением вами трудовой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деятельности, несвязанной с выполнением работ (оказания услуг) у работодателя-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физического лица в домашнем хозяйстве вам сокращен срок временного пребывания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Республике Казахстан до "___"__________ 20__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 этой связи, для обеспечения соблюдения миграционного законодательства вам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необходимо выехать не позднее вышеуказанной даты.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</w:t>
            </w:r>
          </w:p>
          <w:bookmarkEnd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(наименование должности руководителя местного исполнительного органа)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</w:t>
            </w:r>
          </w:p>
          <w:bookmarkEnd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(ФИО (при его наличии)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выдачи, продления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отзыва разрешения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 иммигранту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территориального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 внутренних дел области)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 района,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</w:t>
            </w:r>
          </w:p>
        </w:tc>
      </w:tr>
    </w:tbl>
    <w:bookmarkStart w:name="z190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Информация об отозванном разрешении выданного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трудовому иммигранту</w:t>
      </w:r>
    </w:p>
    <w:bookmarkEnd w:id="113"/>
    <w:p>
      <w:pPr>
        <w:spacing w:after="0"/>
        <w:ind w:left="0"/>
        <w:jc w:val="both"/>
      </w:pPr>
      <w:bookmarkStart w:name="z191" w:id="114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39 Правил выдачи, продления и отзыва разрешения</w:t>
      </w:r>
    </w:p>
    <w:bookmarkEnd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трудовому иммигранту, утвержденных приказом Министра труда и социальной защиты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населения Республики Казахстан от 15 апреля 2022 года №123 (далее – Правила)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(зарегистрирован в Реестре государственной регистрации нормативных правовых актов под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№27595), сообщаем, что на основании отзыва разрешения согласно пункту 36 Правил (в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связи осуществлением трудовой деятельности, несвязанной с выполнением работ (оказания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услуг) у работодателя (ей)-физического (их) лица в домашнем хозяйстве)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(наименование местного исполнительного органа районов, городов областного значения)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отозвано (ы) разрешение (ия) выданные трудовому (ым) иммигранту (ам):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(данные трудовых иммигранта (ов): фамилия, имя, отчество (при его наличии), паспортные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данные (номер, дата выдачи), номер разрешения, дата выдачи разрешения, срок окончания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действия разрешения) ИИН.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</w:t>
            </w:r>
          </w:p>
          <w:bookmarkEnd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должности руководителя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местного исполнительного органа)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</w:t>
            </w:r>
          </w:p>
          <w:bookmarkEnd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(подпись)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</w:t>
            </w:r>
          </w:p>
          <w:bookmarkEnd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(ФИО (при его наличии)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