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76e39" w14:textId="7b76e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Условий и Правил выдачи разрешения на право осуществления деятельности оператора электронной торговой площадки по продаже банковских и микрофинансовых активов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31 июля 2024 года № 47. Зарегистрировано в Министерстве юстиции Республики Казахстан 31 июля 2024 года № 34857.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по истечении шестидесяти календарных дней после дня его первого официального опубликования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пунктом 4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постановления.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5 статьи 15-19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регулировании, контроле и надзоре финансового рынка и финансовых организаций"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Условия и Правила выдачи разрешения на право осуществления деятельности оператора электронной торговой площадки по продаже банковских и микрофинансовых активов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банковской аналитики и стресс-тестирования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 регулированию 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июля 2024 года № 47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Условия и Правила выдачи разрешения на право осуществления деятельности оператора электронной торговой площадки по продаже банковских и микрофинансовых активов</w:t>
      </w:r>
    </w:p>
    <w:bookmarkEnd w:id="8"/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Условия и Правила выдачи разрешения на право осуществления деятельности оператора электронной торговой площадки по продаже банковских и микрофинансовых активов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15-19 Закона Республики Казахстан "О государственном регулировании, контроле и надзоре финансового рынка и финансовых организаций" (далее – Закон о государственном регулировании),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пунктом 2 статьи 12 Закона Республики Казахстан "О разрешениях и уведомлениях" и определяют условия и порядок выдачи уполномоченным органом по регулированию, контролю и надзору финансового рынка и финансовых организаций – услугодателем (далее – уполномоченный орган) разрешения на право осуществления деятельности оператора электронной торговой площадки по продаже банковских и микрофинансовых активов.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внесенных изменениях и (или) дополнениях в Правила размещается на официальном интернет-ресурсе уполномоченного органа, направляется оператору цифровой инфраструктуры "цифрового правительства" и Единый контакт-центр в течение 3 (трех) рабочих дней после государственной регистрации в органах юстиции соответствующего нормативного правового акта.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Понятия, используемые в Правилах, применяются в значениях,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регулировании, законах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разрешениях и уведомлениях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кибербезопасности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Перечень основных требований к оказанию государственной услуги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дополнено пунктом 2-1 в соответствии с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и порядок выдачи разрешения на право осуществления деятельности оператора электронной торговой площадки по продаже банковских и микрофинансовых активов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разрешения на право осуществления деятельности оператора электронной торговой площадки по продаже банковских и микрофинансовых активов (далее – разрешение на право осуществления деятельности оператора) юридическое лицо – услугополучатель (далее – заявитель) представляет в уполномоченный орган заявление о выдаче разрешения на право осуществления деятельности оператора электронной торговой площадки по продаже банковских и микрофинансовых активов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заявление) с приложением документов в соответствии с Перечнем основных требований к оказанию государственной услуги (далее – документы).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с прилагаемыми к нему документами представляется на бумажном носителе в прошитом виде, с пронумерованными страницами, последняя страница заверяется печатью заявителя (при наличии) в электронном виде посредством веб-портала "цифрового правительства" www.egov.kz (далее - портал).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не принимает к рассмотрению документы, имеющие подчистки, приписки либо зачеркнутые слова и иные не оговоренные в них исправления.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Работник уполномоченного органа, уполномоченный на прием и регистрацию корреспонденции, в день поступления заявления, документов осуществляет их прием, регистрацию и направление на исполнение в подразделение, ответственное за выдачу разрешения на право осуществления деятельности оператора (далее – ответственное подразделение). При поступлении заявления после окончания рабочего времени, в выходные и праздничные дни согласно Трудовому </w:t>
      </w:r>
      <w:r>
        <w:rPr>
          <w:rFonts w:ascii="Times New Roman"/>
          <w:b w:val="false"/>
          <w:i w:val="false"/>
          <w:color w:val="000000"/>
          <w:sz w:val="28"/>
        </w:rPr>
        <w:t>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праздниках в Республике Казахстан" прием и регистрация заявления осуществляется следующим рабочим днем.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ответственного подразделения в течение 3 (трех) рабочих дней после поступления документов проверяет полноту представленных документов.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 и (или) документов с истекшим сроком действия ответственное подразделение в срок, указанный в части первой настоящего пункта, направляет заявителю мотивированный отказ в дальнейшем рассмотрении заявления.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После установления факта полноты представленных документов заявителем ответственное подразделение в течение 15 (пятнадцати) рабочих дней рассматривает документы на предмет их соответствия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регулировании и направляет представленные заявителем документы в комиссию уполномоченного органа (далее – Комиссия) для получения акта о соответствии заявителя требованиям, предъявляемым к оператору электронной торговой площадки для обеспечения функционирования электронной торговой площадки по продаже банковских и микрофинансовых активов (далее – акт о соответствии)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несоответствии представленных документов требованиям Закона о государственном регулировании, за исключением оснований отказа в выдаче разрешения на право осуществления деятельности оператора, предусмотренных пунктом 7 статьи 15-19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регулировании, ответственное подразделение в течение срока, указанного в пункте 7 Правил, направляет заявителю письмо с замечаниями для их устранения и представления доработанных (исправленных) документов, соответствующих требованиям законодательства Республики Казахстан, посредством почтовой, факсимильной связи и (или) электронной почты с указанием срока для их устранения. 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в течение 40 (сорока) рабочих дней осуществляет проверку заявителя, подготовку и подписание акта о соответствии.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соответствии составляется Комиссией и направляется на подписание представителю проверяемого заявителя. Если член Комиссии не согласен с принятым решением и не подписывает акт о соответствии, то он представляет Комиссии в письменной форме информацию о причинах своего отказа, которая прилагается к акту о соответствии.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соответствии считается составленным при наличии двух третей подписей членов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неполучения подписанного акта о соответствии от заявителя в течение 5 (пяти) рабочих дней, о факте неполучения акта делается соответствующая отметка и принимается решение в соответствии с пунктом 12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выявлении оснований для отказа в выдаче разрешения на право осуществления деятельности оператора, предусмотренных пунктом 7 статьи 15-19 Закона о государственном регулировании, уполномоченный орган уведомляет заявителя о предварительном решении об отказе в выдаче разрешения на право осуществления деятельности оператора, а также времени и месте (способе) проведения заслушивания для предоставления заявителю возможности выразить позицию по предварительному решению.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принятия решения об отказе в выдаче разрешения на право осуществления деятельности оператора. Заслушивание проводится не позднее 2 (двух) рабочих дней со дня уведомления о предварительном решении об отказе в выдаче на право осуществления деятельности оператора.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наличии оснований для отказа в выдаче разрешения на право осуществления деятельности оператора срок рассмотрения заявления продлевается мотивированным решением руководителя уполномоченного органа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извещается заявитель в течение 3 (трех) рабочих дней со дня продления срока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76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результатам рассмотрения Комиссией документов, представленных заявителем, заслушивания ответственное подразделение в течение 10 (десяти) рабочих дней после представления Комиссией акта о соответствии готовит проект разрешения на право осуществления деятельности оператора либо отказа в выдаче разрешения на право осуществления деятельности оператора и направляет на рассмотрение уполномоченному лицу уполномоченного органа. Уполномоченное лицо уполномоченного органа подписывает проект разрешения на право осуществления деятельности оператора либо отказ в выдаче разрешения на право осуществления деятельности оператора.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Работник ответственного подразделения в течение 1 (одного) рабочего дня после подписания проекта разрешения на право осуществления деятельности оператора либо отказа в выдаче разрешения на право осуществления деятельности оператора уполномоченным лицом уполномоченного органа направляет заявителю разрешение на право осуществления деятельности оператора либо уведомление об отказе в выдаче разрешения на право осуществления деятельности оператора с приложением акта о соответствии в личный кабинет на портале. 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Разрешение на право осуществления деятельности оператора электронной торговой площадки по продаже банковских и микрофинансовых активов выдается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6"/>
    <w:bookmarkStart w:name="z3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уполномоченного органа и (или) его должностных лиц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Обжалование решений, действий (бездействия) уполномоченного органа и (или) его должностных лиц по вопросам выдачи разрешения на право осуществления деятельности оператора производится в письменном виде.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Рассмотрение жалобы по вопросам выдачи разрешения на право осуществления деятельности оператора производится вышестоящим должностным лицом уполномоченного органа. </w:t>
      </w:r>
    </w:p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жалобы является ее регистрация (штамп, входящий номер и дата) в канцелярии уполномоченного органа с указанием фамилии и инициалов лица, принявшего жалобу, срока и места получения ответа на поданную жалобу.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заявителя по вопросам выдачи разрешения на право осуществления деятельности оператора, поступившая в адрес уполномоченного органа, рассматривается в течение 5 (пяти) рабочих дней со дня ее регистрации.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жалобе указываются: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органа, рассматривающего жалобу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полное наименование, почтовый адрес, бизнес-идентификационный номер, место нахождения заявителя;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полное наименование уполномоченного органа и (или) фамилия, имя, отчество (при его наличии) должностного лица, решение, действие (бездействие) которого (которых) оспаривается (оспариваются);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обстоятельства, на которых лицо, подающее жалобу, основывает свои требования и доказательства;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исходящий номер и дата подачи жалобы;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прилагаемых к жалобе документов.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подписывается заявителем либо лицом, являющимся его представителем.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Если иное не предусмотрено законом, обращение в суд допускается после обжалования в досудебном порядке. 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Условиям и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оператора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 торговой площадки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продаже банковских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микрофинансовых активов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6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право осуществления деятельности оператора электронной торговой площадки по продаже банковских и микрофинансовых активов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– портал); канцелярия услугодателя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70 (семидесяти) рабочих дней со дня представления заявителем документов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/бумажная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уведомление о выдаче разрешения на право осуществления деятельности оператора электронной торговой площадки по продаже банковских и микрофинансовых активов либо об отказе в выдаче разрешения на право осуществления деятельности оператора;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разрешение на право осуществления деятельности оператора электронной торговой площадки по продаже банковских и микрофинансовых активов по форме согласно приложению 4 к Правилам с приложением акта о соответствии согласно приложению 3 к Правилам.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 с 9.00 до 18.30 часов с перерывом на обед с 13.00 до 14.30 часов, за исключением выходных и праздничных дней в соответствии с трудовым законодательством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 (далее – Закон о праздниках);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и Закону о праздниках,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получения разрешения на право осуществления деятельности оператора по продаже банковских и микрофинансовых активов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по форме согласно приложению 2 к настоящим Правилам в виде электронного документа, удостоверенного электронной цифровой подписью (далее – ЭЦП)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нотариально засвидетельствованных учредительных документов в случае отсутствия их на интернет-ресурсе депозитария финансовой отчетности или возможности получения их уполномоченным органом через веб-портал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в выдаче разрешения на право осуществления деятельности оператора производится уполномоченным органом по любому из следующих оснований: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осуществление заявителем вида деятельности, запрещенного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государственном регулировании, контроле и надзоре финансового рынка и финансовых организаций для оператора" (далее - Закон);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заявителя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15-18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15-19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и нормативными правовыми актами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если в отношении заявителя имеется вступившее в законную силу решение суда, запрещающее заявителю осуществление деятельности оператора;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неустранение замечаний уполномоченного органа по представленным документам в установленный срок.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оказания государственной услуги размещен на официальном интернет-ресурсе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через "личный кабинет"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услугодателя. Единый контакт-центр по вопросам оказания государственных услуг: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8-800-080-7777,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Условиям и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торговой площадки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продаже банковских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микрофинансовых активов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"Агентство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(БИН 191240019852)</w:t>
            </w:r>
          </w:p>
        </w:tc>
      </w:tr>
    </w:tbl>
    <w:bookmarkStart w:name="z59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выдаче разрешения на право осуществления деятельности оператора</w:t>
      </w:r>
      <w:r>
        <w:br/>
      </w:r>
      <w:r>
        <w:rPr>
          <w:rFonts w:ascii="Times New Roman"/>
          <w:b/>
          <w:i w:val="false"/>
          <w:color w:val="000000"/>
        </w:rPr>
        <w:t xml:space="preserve">электронной торговой площадки по продаже банковских и микрофинансовых активов 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bookmarkStart w:name="z60" w:id="4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заявителя-юридического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просит выдать разрешение на право осуществления деятельности оператора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электронной торговой площадки по продаже банковских и микрофинансовых активов.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заявителе: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Место нахождения заявителя (фактический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область, город, район, улица, номер дома, 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номер, номер телефона, факс)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первом руководителе и главном бухгалтере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дата и год рождения, номера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контактных телефонов, индивидуальный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Размер уставного капитала с указанием реквизитов документов, подтверждающих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полную оплату: платежные поручения, приходные кассовые ордера (за исключением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юридических лиц в организационно-правовой форме акционерного общества)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Номер и дата свидетельства о государственной регистрации выпуска объявленных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акций (для юридических лиц в организационно-правовой форме акционерного общества)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подтверждает его соответствие требованиям, установленными пунктом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статьи 15-18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15-19 Республики Казахстан "О государственном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регулировании, контроле и надзоре финансового рынка и финансовых организаций".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внутренних правилах оператора электронной торговой площадки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продаже банковских и микрофинансовых активов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(номер, дата и наименование решения первого руководителя или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Перечень направляемых документов, количество экземпляров и листов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каждому из них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полностью подтверждает достоверность прилагаемых к заявлению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(информации).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 согласие на сбор и обработку персональных данных, необходимых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выдачи разрешения на право осуществления деятельности оператора электронной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торговой площадки по продаже банковских и микрофинансовых активов и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использование сведений, составляющих охраняемую законом тайну, содержащихся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должность лица,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заявителем на подачу заявления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Условиям и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торговой площадки по продаже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банковских и микрофинансовых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5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соответствии</w:t>
      </w:r>
    </w:p>
    <w:bookmarkEnd w:id="43"/>
    <w:p>
      <w:pPr>
        <w:spacing w:after="0"/>
        <w:ind w:left="0"/>
        <w:jc w:val="both"/>
      </w:pPr>
      <w:bookmarkStart w:name="z66" w:id="4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заявителя)</w:t>
      </w:r>
    </w:p>
    <w:bookmarkStart w:name="z67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требованиям, предъявляемым к оператору электронной торговой площадки для обеспечения функционирования электронной торговой площадки по продаже банковских и микрофинансовых активов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составления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</w:t>
            </w:r>
          </w:p>
        </w:tc>
      </w:tr>
    </w:tbl>
    <w:p>
      <w:pPr>
        <w:spacing w:after="0"/>
        <w:ind w:left="0"/>
        <w:jc w:val="both"/>
      </w:pPr>
      <w:bookmarkStart w:name="z68" w:id="46"/>
      <w:r>
        <w:rPr>
          <w:rFonts w:ascii="Times New Roman"/>
          <w:b w:val="false"/>
          <w:i w:val="false"/>
          <w:color w:val="000000"/>
          <w:sz w:val="28"/>
        </w:rPr>
        <w:t>
      Настоящий акт о соответствии заявителя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требованиям, предъявляемым к оператору электронной торговой площадки для обеспечения функционирования электронной торговой площадки по продаже банковских и микрофинансовых активов подготовлен: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представители уполномоченного органа: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работе комиссии участвуют представители заявителя: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Подробное описание обследованных объектов и изученных комиссией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Краткое содержание пояснений представителей заявителя: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Комиссией по результатам проверки заявителя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наименование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требованиям, предъявляемым к оператору для обеспечения функционирования электронной торговой площадки по продаже банковских и микрофинансовых активов установлено: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(соответствие (несоответствие) требованиям, предъявляемым к оператору электронной торговой площадки по продаже банковских и микрофинансовых активов)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Заявителем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наименование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предъявлена следующая техническая документация и иные документы, которые приложены к настоящему акту о соответствии: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согласовано (не согласовано)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согласовано (не согласовано)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согласовано (не согласовано)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Условиям и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торговой площадки по продаже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банковских и микрофинансовых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(печатается на бланке уполномоченного органа по регулированию, контролю и надзору финансового рынка и финансовых организаций с изображением государственного герба Республики Казахстан)</w:t>
      </w:r>
    </w:p>
    <w:bookmarkEnd w:id="47"/>
    <w:bookmarkStart w:name="z7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право осуществления деятельности оператора электронной торговой площадки по продаже банковских и микрофинансовых активов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"____" ________ 20__ года</w:t>
            </w:r>
          </w:p>
        </w:tc>
      </w:tr>
    </w:tbl>
    <w:p>
      <w:pPr>
        <w:spacing w:after="0"/>
        <w:ind w:left="0"/>
        <w:jc w:val="both"/>
      </w:pPr>
      <w:bookmarkStart w:name="z73" w:id="4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выдано настоящее разрешение на право осуществления деятельности оператора электронной торговой площадки по продаже банковских и микрофинансовых активов.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Председатель (заместитель Председателя)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