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f598" w14:textId="128f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некоторые приказы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31 июля 2024 года № 195. Зарегистрирован в Министерстве юстиции Республики Казахстан 31 июля 2024 года № 34855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образования и науки Республики Казахстан,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26 декабря 2014 года № 544 "Об утверждении правил проведения конкурса на присуждение гранта "Лучшая организация среднего образования с установлением размера гранта и порядка его присуждения" (зарегистрирован в Реестре государственной регистрации нормативных правовых актов под № 10178):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присуждение гранта "Лучшая организация среднего образования" с установлением размера гранта и порядка его присуждения,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создание условий для сохранения здоровья обучающихся, обеспечение безопасности и создание условий охраны труда участников учебно-воспитательного процесса (охват обучающихся деятельностью спортивных секций в организациях образования, обеспечение бесплатным витаминизированным горячим питанием учащихся из числа малообеспеченных семей, динамика заболеваемости обучающихся, соответствие условий обучения санитарным правилам и нормам, наличие штатных должностей школьных инспекторов, психологов и социальных педагогов, турникетов и камеры видеонаблюдения);";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июля 2017 года № 355 "Об утверждении Типовых правил организации работы Попечительского совета и порядок его избрания в организациях образования" (зарегистрирован в Реестре государственной регистрации нормативных правовых актов под № 15584):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Попечительского совета и порядок его избрания в организациях среднего образования, в том числе специализированных и специальных организаций образования,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24) следующего содержания: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осуществляет иные функции, предусмотренные законодательством Республики Казахстан.".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Жумадильдаева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