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9c3d" w14:textId="5709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26 июля 2023 года № 357 "Об утверждении размеров квоты приема при поступлении на учебу в организации образования,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31 июля 2024 года № 384. Зарегистрирован в Министерстве юстиции Республики Казахстан 31 июля 2024 года № 34847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26 июля 2023 года № 357 "Об утверждении размеров квоты приема при поступлении на учебу в организации образования, реализующие образовательные программы высшего образования" (зарегистрирован в Реестре государственной регистрации нормативных правовых актов под № 33174)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размеры квоты приема при поступлении на учебу в организации образования, реализующие образовательные программы высшего образования, от утвержденного государственного образовательного заказа для: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из числа лиц с инвалидностью первой или второй группы, лиц с инвалидностью с детства, детей с инвалидностью – 2 процента;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ветеранов боевых действий на территории других государств, ветеранов, приравненных по льготам к ветеранам Великой Отечественной войны, – 0,2 процента;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сельской молодежи на обучение по образовательным программам, определяющим социально-экономическое развитие села, – 35 процентов;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национальности, не являющихся гражданами Республики Казахстан, - 4 процента;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– 1 процент;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 Республики Казахстан из числа сельской молодежи, переселяющихся в регионы, определенные Правительством Республики Казахстан, – 5 процентов;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детей из семей, в которых воспитывается четыре и более несовершеннолетних детей, – 5 процентов;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детей из числа неполных семей, имеющих данный статус не менее трех лет, – 1 процент;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детей из семей, воспитывающих детей с инвалидностью с детства, лиц с инвалидностью первой или второй группы, – 2 процента;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 Республики Казахстан, выслуживших установленный срок срочной воинской службы по призыву, – 2,5 процента.".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четвертого, пятого, двенадцатого и тринадцатого пункта 1 настоящего приказа, которые вводятся в действие с 1 января 2025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