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18b0" w14:textId="d1a1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плана по управлению пастбищами и их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июля 2024 года № 263. Зарегистрирован в Министерстве юстиции Республики Казахстан 29 июля 2024 года № 34831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 № 263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 по управлению пастбищами и их использованию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Плану.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статьей 99 Лесного кодекса Республики Казахстан,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статьей 138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статьей 49-2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таблице 10 приложения 6 к Методике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______________ района, тысяч гектаров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____ тысяч гектаров.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голов выпасаются на общественных пастбищах, площадью _____ тысяч гектаров, _____голов выпасаются на отгонных пастбищах, площадью _____ тысяч гектаров.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 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31 марта 20___ года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периода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Сведения о численности поголовья сельскохозяйственных животных для выпаса на отгонных пастбищах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"Численность 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данных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животных"</w:t>
            </w:r>
          </w:p>
        </w:tc>
      </w:tr>
    </w:tbl>
    <w:bookmarkStart w:name="z1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 (БДИСЖ-1)</w:t>
      </w:r>
    </w:p>
    <w:bookmarkEnd w:id="65"/>
    <w:bookmarkStart w:name="z10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 (далее – Форма).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ветеринарными организациями, созданными местными исполнительными органами. 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предоставляется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округа. 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71"/>
    <w:bookmarkStart w:name="z11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1. Данные о численности поголовья сельскохозяйственных животных, с указанием их владельцев: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1 указывается порядковый номер;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код поселка, села, сельского округа по классификатору административно-территориальных объектов; 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наименование поселка, села, сельского округа; 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тип владельца; 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бизнес-идентификационный номер, индивидуальный идентификационный номер владельца; 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фамилия, имя, отчество (при наличии) физических лиц или наименование юридических лиц;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крупного рогатого скота;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численность мелкого рогатого скота;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численность лошадей;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численность верблюдов.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2. Данные о количестве гуртов, отар, табунов, сформированных по видам и половозрастным группам сельскохозяйственных животных: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поселка, села, сельского округа по классификатору административно-территориальных объектов;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наименование поселка, села, сельского округа; 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 указывается количество гуртов крупного рогатого скота по половозрастным группам;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8, 9, 10 указывается количество отар мелкого рогатого скота по половозрастным группам;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11, 12 указывается количество табунов лошадей по половозрастным группам;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13, 14 указывается количество табунов верблюдов по половозрастным группам. 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Таблица 3. Сведения о численности поголовья сельскохозяйственных животных для выпаса на отгонных пастбищах: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код поселка, села, сельского округа по классификатору административно-территориальных объектов; 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поселка, села, сельского округа;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численность голов крупного рогатого скота личного подворья;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численность голов крупного рогатого скота сельскохозяйственных товаропроизводителей; 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численность голов мелкого рогатого скота личного подворья;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голов мелкого рогатого скота сельскохозяйственных товаропроизводителей;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численность голов лошадей личного подворья;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численность голов лошадей сельскохозяйственных товаропроизводителей;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численность голов верблюдов личного подворья;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численность голов верблюдов сельскохозяйственных товаропроизводителей.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