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a51ab" w14:textId="1ca51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и нормативов в области охраны, воспроизводства и использования рыбных ресурсов и других водных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24 июля 2024 года № 257. Зарегистрирован в Министерстве юстиции Республики Казахстан 24 июля 2024 года № 34804.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охране, воспроизводстве и использовании животного мира"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сельского хозяйства РК от 08.07.2025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 и 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охраны, воспроизводства и использования рыбных ресурсов и других водных животных.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ирригации 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2024 года № 257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и нормативы в области охраны, воспроизводства и использования рыбных ресурсов и других водных животных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Нормы и нормативы – в редакции приказа Министра сельского хозяйства РК от 08.07.2025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Нормируемые показатели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символ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и нормативы в области охраны, воспроизводства и использования рыбных ресурсов и других водных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(качество вод поверхностных водных объектов или их частей рыбохозяйственного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водоемы международного и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Ертис, водохранилища Буктырма,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Усть-Каменогорское,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Шульбинское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Жайык, Кигаш, Есиль, Тобыл, Сырдария, Иле, Нура, Силеты, водохранилища Шардара, Капшагай,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имени Каныша Сатпаева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кислородного режима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Летом 20-280С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Зимой 5-80С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Растворенный кислород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О2/л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Насыщение кислородом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насыщения О2/л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≥80%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≥60%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Биохимическое потребление кислорода (5 суток)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О2/л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Биохимическое потребление кислорода (полное)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БПКполн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О2/л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Химическое потребление кислорода (перманганатное)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ХПК (перм)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О2/л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Химическое потребление кислорода (бихроматное)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ХПК (бихр)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О2/л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6,5-8,5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Органолептические параметры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вещества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Сфон.+ 0,75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Сфон.+ 1,0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Минерализация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Минерализация общая;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остаток;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Минобщ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электропроводность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мкСм/см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Окислительно восстановительный потенциал2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Eh, мВ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SO42-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Ca2+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Щелочность2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HCO3-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CaCO3/л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40,0-&lt;50,0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50,0-&lt;100,0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Жесткость3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мг-экв/л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Двуокись углерода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Биогенные вещества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N/л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 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NO2-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NH3·nH2O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по азоту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общий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Р/л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РО43-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(3,5) 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треххлористый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PCl3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общее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Feобщ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(2+)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Fe2+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(3+)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Fe3+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 (2+)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Mn2+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 общий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Cdобщ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 растворенный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Cdраст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общий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Pbобщ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растворенный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Pbраст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 общая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Hgобщ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 растворенная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Hgраст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общий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Niобщ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растворенный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Niраст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общая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Cuобщ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растворенная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Cuраст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общий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Znобщ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растворенный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Znраст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общий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Coобщ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растворенный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Coраст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 общий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Мообщ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 растворенный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общий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Сrобщ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(3+)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Сr3+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(6+)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Сr6+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Фенолы (летучие)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 в растворенном и эмульсированном состоянии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СПАВ, ПАВ, АСПАВ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 и их метаболиты (по бенз(а)пирену)4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Ядовитые вещества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CN-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 общий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 растворенный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Роданиды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SCN-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гамма-ГХЦГ (линдан)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 Гексахлорцикло-гексан5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ДДТ (сумма изомеров)6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Гидробиологические параметры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фитопланктон, зоопланктону, перифитону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сапробности по Палтле и Букку (в модификации Сладечека)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зообентосу: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21-35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общей численности олигохет к общей численности донных организмов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биотический индекс по Вудивиссу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Микробиологические параметры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Лактозоположительные кишечные палочки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Коли-фаги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бляшкообразующие единицы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Возбудители заболеваний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бактерий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кл/см3, кл/мл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сапрофитных бактерий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кл/см3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кл/мл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общего количества бактерий к количеству сапрофитных бактерий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103-102</w:t>
            </w:r>
          </w:p>
        </w:tc>
      </w:tr>
    </w:tbl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характеристика классов водопользования определяется согласно приказу Председателя Комитета по водным ресурсам Министерства сельского хозяйства Республики Казахстан от 9 ноября 2016 года № 151 "Об утверждении единой системы классификации качества воды в водных объектах" (зарегистрирован в Реестре государственной регистрации нормативных правовых актов № 14513);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для показателей поверхностных вод в пределах города Астана.</w:t>
      </w:r>
    </w:p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сокращения: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градус Цельсия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О2/л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 кислорода на литр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насыщения О2/л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насыщения кислорода на литр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сантиметр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 на литр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мкСм/см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 Сименс на сантиметр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Eh, мВ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 способности химического вещества присоединять электроны, милливольт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CaCO3/л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 карбоната кальция на литр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мг-экв/л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миллиграмм-эквивалент на литр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N/л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 общего азота на литр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Р/л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 фосфора общего на литр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кл/см3,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килолитр на сантиметр кубический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кл/мл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килолитр на миллилитр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дециметр кубический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фоновая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 поверхностно-активные вещества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Поверхностно-активные вещества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Анионные синтетические поверхностно-активные вещества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Полициклические ароматические углеводороды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меньше либо равно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 либо равно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меньше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