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9b63" w14:textId="e699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нормативные правовые акты Республики Казахстан по вопросам регулирования банковской деятельности в сфере оказания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19 июля 2024 года № 41. Зарегистрировано в Министерстве юстиции Республики Казахстан 24 июля 2024 года № 34793.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постановлением Правления Агентства РК по регулированию и развитию финансового рынка от 31.03.2026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банковского регулирования в установленном законодательством Республики Казахстан порядке обеспечить:</w:t>
      </w:r>
    </w:p>
    <w:bookmarkEnd w:id="0"/>
    <w:bookmarkStart w:name="z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1"/>
    <w:bookmarkStart w:name="z3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 </w:t>
      </w:r>
    </w:p>
    <w:bookmarkEnd w:id="2"/>
    <w:bookmarkStart w:name="z3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3"/>
    <w:bookmarkStart w:name="z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4"/>
    <w:bookmarkStart w:name="z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шестидесяти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7" w:id="6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7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2024 года № 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Правления Агентства РК по регулированию и развитию финансового рынка от 31.03.2026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Правления Агентства РК по регулированию и развитию финансового рынка от 31.03.2026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