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588" w14:textId="605c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и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июля 2024 года № 269. Зарегистрирован в Министерстве юстиции Республики Казахстан 22 июля 2024 года № 34775.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промышленности и строительства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p>
      <w:pPr>
        <w:spacing w:after="0"/>
        <w:ind w:left="0"/>
        <w:jc w:val="both"/>
      </w:pPr>
      <w:bookmarkStart w:name="z36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22.06.2026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