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c6f4a3" w14:textId="6c6f4a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государственной услуги "Присвоение/упразднение адреса объекта недвижимости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промышленности и строительства Республики Казахстан от 19 июля 2024 года № 270. Зарегистрирован в Министерстве юстиции Республики Казахстан 22 июля 2024 года № 34774.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приказа - в редакции приказа Министра промышленности и строительства РК от 20.03.2026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промышленности и строительства РК от 20.03.2026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"Присвоение/упразднение адреса объекта недвижимости".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 в редакции приказа Министра промышленности и строительства РК от 20.03.2026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 силу: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индустрии и инфраструктурного развития Республики Казахстан от 30 марта 2020 года № 168 "Об утверждении Правил по оказанию государственной услуги "Выдача справки по определению адреса объектов недвижимости на территории Республики Казахстан" (зарегистрирован в Реестре государственной регистрации нормативно-правовых актов за № 20291);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национальной экономики Республики Казахстан и Министерства индустрии и инфраструктурного развития Республики Казахстан, в которые вносятся изменения, утвержденного приказом Министра промышленности и строительства Республики Казахстан от 26 марта 2024 года № 109 "О внесении изменений в некоторые приказы Министра национальной экономики Республики Казахстан и Министерства индустрии и инфраструктурного развития Республики Казахстан" (зарегистрирован в Реестре государственной регистрации нормативно-правовых актов за № 34194).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 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промышленности 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Бейспеков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промышленности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июля 2024 года № 270</w:t>
            </w:r>
          </w:p>
        </w:tc>
      </w:tr>
    </w:tbl>
    <w:bookmarkStart w:name="z18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 "Присвоение/упразднение адреса объекта недвижимости"</w:t>
      </w:r>
    </w:p>
    <w:bookmarkEnd w:id="11"/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государственной услуги "Присвоение/ упразднение адреса объекта недвижимости"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Закон) и определяют порядок оказания государственной услуги "Присвоение/упразднение адреса объекта недвижимости".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промышленности и строительства РК от 20.03.2026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недвижимое имущество (далее – объекты недвижимости) – земельные участки, здания, сооружения и иное имущество, прочно связанное с землей, то есть объекты, перемещение которых без несоразмерного ущерба их назначению невозможно;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адрес – описание местоположения объекта недвижимости (регион, населенный пункт, составные части населенного пункта, первичный объект недвижимости, вторичный объект недвижимости (при наличии);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цифровая система "Адресный регистр" (далее – ЦС "Адресный регистр") – аппаратно-программный комплекс, предназначенный для создания, накопления, обработки сведений об адресах и унификации адресного поля Республики Казахстан;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регистрационный код адреса (далее – РКА) – уникальный код адреса объекта недвижимости.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Министра промышленности и строительства РК от 20.03.2026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20.03.2026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получения государственной услуги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"Присвоение/упразднение адреса объекта недвижимости" (далее – государственная услуга) оказывается местными исполнительными органами столицы, городов республиканского значения, районов и городов областного значения (далее – услугодатель) физическим лицам или их опекунам, юридическим лицам (далее – услугополучатель).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государственной услуги осуществляется присвоение/ упразднение постоянных адресов объектов недвижимости.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промышленности и строительства РК от 16.07.2026 </w:t>
      </w:r>
      <w:r>
        <w:rPr>
          <w:rFonts w:ascii="Times New Roman"/>
          <w:b w:val="false"/>
          <w:i w:val="false"/>
          <w:color w:val="000000"/>
          <w:sz w:val="28"/>
        </w:rPr>
        <w:t>№ 357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Основные требования к оказанию государственной услуги, изложены в Перечне основных требований к оказанию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Перечень).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промышленности и строительства РК от 15.05.2025 </w:t>
      </w:r>
      <w:r>
        <w:rPr>
          <w:rFonts w:ascii="Times New Roman"/>
          <w:b w:val="false"/>
          <w:i w:val="false"/>
          <w:color w:val="000000"/>
          <w:sz w:val="28"/>
        </w:rPr>
        <w:t>№ 163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Услугополучатель для получения государственной услуги направляет Услугодателю через веб-портал цифрового правительства www.egov.kz (далее – портал)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промышленности и строительства РК от 20.03.2026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Услугодатель осуществляет регистрацию заявления в день их поступления.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подаче услугополучателем заявления в "личном кабинете" отображается статус о принятии запроса для оказания государственной услуги с указанием даты получения результата государственной услуги.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 Сведения о документах, удостоверяющих личность, о государственной регистрации (перерегистрации) юридического лица, правоустанавливающие документы на недвижимое имущество (справка о зарегистрированных правах (обременениях) на недвижимое имущество и его технических характеристиках, договора, решения местных исполнительных органов, решения суда, право на наследство и пр.), документ, подтверждающий установление опеки, решение на проведение комплекса работ по постутилизации объектов (снос зданий и сооружений) услугодатель получает из соответствующих государственных цифровых систем через шлюз "цифрового правительства". </w:t>
      </w:r>
    </w:p>
    <w:bookmarkEnd w:id="25"/>
    <w:bookmarkStart w:name="z4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отсутствия сведений о правоустанавливающих документах на недвижимое имущество в цифровых системах государственных органов, услугополучателю необходимо обратиться в регистрирующий орган для регистрации прав на недвижимое имущество согласно Правил оказания государственной услуги "Государственная регистрация прав (обременений прав) на недвижимое имущество",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4 мая 2020 года № 27 "Об утверждении Правил оказания государственной услуги "Государственная регистрация прав (обременений прав) на недвижимое имущество" (зарегистрирован в Реестре государственной регистрации нормативных правовых актов за № 20610).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промышленности и строительства РК от 20.03.2026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После регистрации заявления и приложенных документов услугодатель в течение 2 (двух) рабочих дней с момента получения документов услугополучателя проверяет их полноту.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представления услугополучателем неполного пакета документов услугодатель в указанные сроки готовит мотивированный отказ в дальнейшем рассмотрении заявления и направляет в "личный кабинет" услугополучателя в форме электронного документа, подписанного электронной цифровой подписью (далее – ЭЦП) услугодателя.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полноты представленных документов услугодатель рассматривает приложенные документы на 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Правилами.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Срок оказания государственной услуги либо мотивированного отказа приведен в пункте 4 Перечня.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промышленности и строительства РК от 20.03.2026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Для присвоения или упразднения адреса объекта недвижимости ответственный исполнитель услугодателя осуществляет выезд по месту нахождения объекта, удостоверяет наличие или отсутствие объекта путем фотофиксации и составления акта осмотра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готовит приказ о присвоении или упразднении адреса объекта недвижимости, осуществляет внесение данных в ЦС "Адресный регистр".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приказа Министра промышленности и строительства РК от 20.03.2026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Результат государственной услуги в форме письма-уведомления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направляется услугодателем в "личный кабинет" заявителя в форме электронного документа подписанного ЭЦП услугодателя.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Услугодатель отказывает в оказании государственной услуги по основаниям, изложенным в пункте 10 Перечня.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промышленности и строительства РК от 20.03.2026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цифровизации в соответствии с подпунктом 11)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Министра промышленности и строительства РК от 20.03.2026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При наличии оснований, предусмотренных в пункте 10 Перечня при оказании государственной услуги для районов услугодатель уведомляет заявителя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заявителю позицию по предварительному решению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bookmarkEnd w:id="35"/>
    <w:bookmarkStart w:name="z8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bookmarkEnd w:id="36"/>
    <w:bookmarkStart w:name="z8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услугополучателю в форме электронного документа, подписанного ЭЦП уполномоченного лица услугодателя в "личный кабинет" портала направляется положительный результат либо мотивированный отказ в оказании государственной услуги.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Министра промышленности и строительства РК от 20.03.2026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Информация о порядке оказания государственных услуг, а также внесенных изменениях и (или) дополнениях в подзаконные нормативные правовые акты, определяющие порядок оказания государственной услуги, направляется уполномоченным органом по делам архитектуры, градостроительства и строительства в Единый контакт-центр, согласно подпункту 13)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а также местные исполнительные органы столицы, городов республиканского значения, районов и городов областного значения и оператору цифрового правительства, осуществляющие прием заявлений и выдачу результатов оказания государственной услуги.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промышленности и строительства РК от 16.07.2026 </w:t>
      </w:r>
      <w:r>
        <w:rPr>
          <w:rFonts w:ascii="Times New Roman"/>
          <w:b w:val="false"/>
          <w:i w:val="false"/>
          <w:color w:val="000000"/>
          <w:sz w:val="28"/>
        </w:rPr>
        <w:t>№ 357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его должностных лиц, по вопросам оказания государственных услуг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удовлетворяющие требованиям, указанным в жалобе.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законами Республики Казахстан, обращение в суд допускается после обжалования в досудебном порядке,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Казахстан.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Закона, подлежит рассмотрению в течение 5 (пяти) рабочих дней со дня ее регистрации.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4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"Присвоение/упразднение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объекта недвижимости"</w:t>
            </w:r>
          </w:p>
        </w:tc>
      </w:tr>
    </w:tbl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Приложение 1 - в редакции приказа Министра промышленности и строительства РК от 20.03.2026 </w:t>
      </w:r>
      <w:r>
        <w:rPr>
          <w:rFonts w:ascii="Times New Roman"/>
          <w:b w:val="false"/>
          <w:i w:val="false"/>
          <w:color w:val="ff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 xml:space="preserve">.); с изменениями, внесенными приказом Министра промышленности и строительства РК от 16.07.2026 </w:t>
      </w:r>
      <w:r>
        <w:rPr>
          <w:rFonts w:ascii="Times New Roman"/>
          <w:b w:val="false"/>
          <w:i w:val="false"/>
          <w:color w:val="ff0000"/>
          <w:sz w:val="28"/>
        </w:rPr>
        <w:t>№ 357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"Присвоение/упразднение адреса объекта недвижимости"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столицы, городов республиканского значения, районов и городов областного значения.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Присвоение адреса объекту недвижимости;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Упразднение адреса объекта недвижимости.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Способы предоставления государственной услуги и ее подвидов (при наличии)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заявления и выдача результата оказания государственной услуги осуществляется через веб-портал цифрового правительства (далее ‒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столицы, городов республиканского и областного значения – 3 (три) рабочих дня;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районов – 5 (пять)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письмо-уведомление о присвоении адреса объекту недвижимости либо мотивированный ответ об отказе в оказании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письмо-уведомление об упразднении адреса объекта недвижимости либо мотивированный ответ об отказе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цифровизации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услугодателя – с понедельника по пятницу, в соответствии с установленным графиком работы, за исключением выходных и праздничных дней, согласно трудовому законодательству Республики Казахстан с перерывом на обед;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портала – круглосуточно за исключением технических перерывов в связи с проведением ремонтных работ (при обращении заявителя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присвоения адреса объекту недвижимости: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 по форме согласно приложению 2 к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сведения о документах, удостоверяющих личность, о государственной регистрации (перерегистрации) юридического лица, правоустанавливающие документы на недвижимость (справка о зарегистрированных правах (обременениях) на недвижимое имущество и его технических характеристиках, договора, решения местных исполнительных органов, решения суда, право на наследство и пр.), документ подтверждающий установление опеки услугодатель получает из соответствующих государственных цифровых систем через шлюз "цифрового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упразднения адреса объекта недвижимости: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4) заявление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сведения о документах, удостоверяющих личность, о государственной регистрации (перерегистрации) юридического лица, правоустанавливающие документы на недвижимость (справка о зарегистрированных правах (обременениях) на недвижимое имущество и его технических характеристиках, договора, решения местных исполнительных органов, решения суда, право на наследство и пр.), документ, подтверждающий установление опеки, решение на проведение комплекса работ по постутилизации объектов (снос зданий и сооружений) услугодатель получает из соответствующих государственных цифровых систем через шлюз "цифрового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электронная копия акта сноса зданий и сооружений.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Правилами, Правилами адресации объектов недвижимости на территории Республики Казахстан, утвержденными совместным приказом уполномоченного органа по делам архитектуры, градостроительства и строительства и уполномоченного органа в сфере цифровизации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14)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24 Строительного кодекса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Иные требования с учетом особенностей оказания государственной услуги, в том числе оказываемой в электронной форме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Заявитель имеет возможность получения государственной услуги в электронной форме через портал при условии наличия электронной цифровой подписи.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Заявитель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 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"Присвоение/упразднение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объекта недвижимости"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4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промышленности и строительства РК от 20.03.2026 </w:t>
      </w:r>
      <w:r>
        <w:rPr>
          <w:rFonts w:ascii="Times New Roman"/>
          <w:b w:val="false"/>
          <w:i w:val="false"/>
          <w:color w:val="ff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</w:p>
    <w:p>
      <w:pPr>
        <w:spacing w:after="0"/>
        <w:ind w:left="0"/>
        <w:jc w:val="both"/>
      </w:pPr>
      <w:bookmarkStart w:name="z75" w:id="49"/>
      <w:r>
        <w:rPr>
          <w:rFonts w:ascii="Times New Roman"/>
          <w:b w:val="false"/>
          <w:i w:val="false"/>
          <w:color w:val="000000"/>
          <w:sz w:val="28"/>
        </w:rPr>
        <w:t>
      Прошу присвоить/упразднить адрес объекта недвижимости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(нужное подчеркнуть)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расположенного по: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(область, город (населенный пункт) и место расположения объекта)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Кадастровый номер земельного участка 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Согласен(на) на сбор и обработку моих персональных данных и сведений,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составляющих охраняемую законом тайну, 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Дата: "____" _________ 20___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Сдал: ______________________ (ФИО,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телефона 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 государственной0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"Присвоение/упразднение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объекта недвижимости"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правый верхний угол приложения 3 вносились изменения на казахском языке, текст на русском не меняется, в соответствии с приказом Министра промышленности и строительства РК от 20.03.2026 </w:t>
      </w:r>
      <w:r>
        <w:rPr>
          <w:rFonts w:ascii="Times New Roman"/>
          <w:b w:val="false"/>
          <w:i w:val="false"/>
          <w:color w:val="ff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8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Акт осмотра наличия/отсутствия объекта недвижимости</w:t>
      </w:r>
    </w:p>
    <w:bookmarkEnd w:id="50"/>
    <w:bookmarkStart w:name="z7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      "__" __________ 20___года</w:t>
      </w:r>
    </w:p>
    <w:bookmarkEnd w:id="51"/>
    <w:p>
      <w:pPr>
        <w:spacing w:after="0"/>
        <w:ind w:left="0"/>
        <w:jc w:val="both"/>
      </w:pPr>
      <w:bookmarkStart w:name="z80" w:id="52"/>
      <w:r>
        <w:rPr>
          <w:rFonts w:ascii="Times New Roman"/>
          <w:b w:val="false"/>
          <w:i w:val="false"/>
          <w:color w:val="000000"/>
          <w:sz w:val="28"/>
        </w:rPr>
        <w:t>
      Наименование объекта _________________________________________________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Местоположение (адрес)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результате осмотра выявлено: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Объект 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(имеется/не имеется)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Заключение: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Фотофиксация (не менее 3-х фото, файлы jpg, jpeg, png) прилагается.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Осмотр произвел: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имя, отчество (при его наличии) и подпись 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 актом ознакомлен (а), один экземпляр получил: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имя, отчество (при его наличии) и подпись лица или законного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представителя, ознакомившегося с настоящим актом)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"___" ______________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Запись с указанием мотивов отказа: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"Присвоение/упразднение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объекта недвижимости"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при наличии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(далее – ФИО), либо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(адрес услугополучателя)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Номер: __________________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выдачи: ___________________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4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Письмо-уведомление</w:t>
      </w:r>
    </w:p>
    <w:bookmarkEnd w:id="53"/>
    <w:p>
      <w:pPr>
        <w:spacing w:after="0"/>
        <w:ind w:left="0"/>
        <w:jc w:val="both"/>
      </w:pPr>
      <w:bookmarkStart w:name="z85" w:id="54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 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</w:t>
      </w:r>
      <w:r>
        <w:rPr>
          <w:rFonts w:ascii="Times New Roman"/>
          <w:b w:val="false"/>
          <w:i/>
          <w:color w:val="000000"/>
          <w:sz w:val="28"/>
        </w:rPr>
        <w:t xml:space="preserve">наименование </w:t>
      </w:r>
      <w:r>
        <w:rPr>
          <w:rFonts w:ascii="Times New Roman"/>
          <w:b w:val="false"/>
          <w:i/>
          <w:color w:val="000000"/>
          <w:sz w:val="28"/>
        </w:rPr>
        <w:t>услугодателя</w:t>
      </w:r>
      <w:r>
        <w:rPr>
          <w:rFonts w:ascii="Times New Roman"/>
          <w:b w:val="false"/>
          <w:i w:val="false"/>
          <w:color w:val="000000"/>
          <w:sz w:val="28"/>
        </w:rPr>
        <w:t>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уведомляет о присвоении/упразднении адреса объекта недвижимости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</w:t>
      </w:r>
      <w:r>
        <w:rPr>
          <w:rFonts w:ascii="Times New Roman"/>
          <w:b w:val="false"/>
          <w:i/>
          <w:color w:val="000000"/>
          <w:sz w:val="28"/>
        </w:rPr>
        <w:t>нужное подчеркнуть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Адрес: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РКА: 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Руководитель:                               ФИО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Исполнитель: Ф.И.О. _______________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