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80d8" w14:textId="6c180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14 ноября 2014 года № 494 "Об утверждении Правил составления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июля 2024 года № 456. Зарегистрирован в Министерстве юстиции Республики Казахстан 18 июля 2024 года № 34760. Утратил силу приказом Министра финансов Республики Казахстан от 18 апреля 2025 года № 179.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01.09.2024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ноября 2014 года № 494 "Об утверждении Правил составления Единой бюджетной классификации Республики Казахстан" (зарегистрирован в Реестре государственной регистрации нормативных правовых актов под № 9892)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Правила составления Единой бюджетной классификации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Единой бюджетной классификации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сентября 2024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2024 года № 456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ноября 2014 года № 494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Единой бюджетной классификации Республики Казахстан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Единой бюджетной классификации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Бюджетного кодекса Республики Казахстан (далее – Бюджетный кодекс) и определяют порядок составления Единой бюджетной классификации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Единая бюджетная классификация Республики Казахстан (далее – Бюджетная классификация) является группировкой поступлений и расходов бюджета по функциональным, ведомственным и экономическим характеристикам с присвоением объектам классификации группировочных кодов и составляется на основе законодательных актов Республики Казахстан, указов Президента Республики Казахстан, постановлений Правительства Республики Казахстан, решений маслихата области, города республиканского значения, столицы, района и города областного значения.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Бюджетная классификация включает в себя: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поступлений бюджета;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функциональную классификацию расходов бюджета;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экономическую классификацию расходов бюджета.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понятия: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– Система) – информационная система для ведения Бюджетной классификации в электронном виде, в которой автоматизируются процессы введения новых, исключения или изменения действующих видов поступлений и расходов бюджета;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классификационный код – цифровой знак (группировочный код), закрепляемый индивидуально по каждому виду поступлений, расходов бюджета и администраторов бюджетных программ, по их определенным характеристикам, по уровням классификации поступлений, функциональной и экономической классификации расходов.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Бюджетная классификация ведется в Системе.</w:t>
      </w:r>
    </w:p>
    <w:bookmarkEnd w:id="21"/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Классификация поступлений бюджета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Классификацией поступлений бюджета является группировка поступлений бюджетов всех уровней по определенным характеристикам, предусмотренная подпунктом 2) пункта 2 настоящих Правил, нормативных правовых актах Республики Казахстан, устанавливающих налоги, платежи и другие поступления в бюджет.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классификации поступлений бюджета состоит из: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категорий, которые представляют собой группировку поступлений по экономическим признакам. Классификационный код категории состоит из 1 знака;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классов, которые группируют поступления по их источникам и видам. Классификационный код класса состоит из 2 знаков;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подклассов, которые группируют поступления более детально по их источникам и видам. Классификационный код подкласса состоит из 1 знака;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специфик, которые определяют вид платежа или поступления в бюджет. Классификационный код специфики состоит из 2 знаков.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Каждый вид поступлений имеет шестизначный код, который формируется из кодов всех уровней классификации поступлений.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установление одинаковых шестизначных кодов для различных видов поступлений бюджета.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Классификация поступлений бюджета включает в себя следующие основные категории: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"Налоговые поступления";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"Неналоговые поступления";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"Поступления от продажи основного капитала";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"Поступления трансфертов";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"Погашение бюджетных кредитов";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"Поступления от продажи финансовых активов государства";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7 "Поступление займов";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8 "Используемые остатки бюджетных средств".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Классификация поступлений бюджета составляется по структуре согласно приложению 1 к настоящим Правилам.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Функциональная классификация расходов бюджета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функциональной классификацией расходов бюджета является группировка расходов бюджетов всех уровней, определяющая направления расходования бюджетных средств по функциональным и ведомственным признакам, отражающим выполнение функций государства, реализацию документов Системы государственного планирования.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функциональной классификации расходов бюджета состоит из следующих уровней: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группы;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подгруппы;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администраторы бюджетных программ;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(подпрограммы).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Функциональная группа отражает основные направления развития страны, соответствующие стратегическим приоритетам развития страны и показывающие четкую цель каждого из них. Классификационный код функциональной группы состоит из 2 знаков.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бюджета в зависимости от функций, выполняемых органами государственного управления, классифицируются по следующим функциональным группам: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01 "Государственные услуги общего характера";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02 "Оборона";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03 "Общественный порядок, безопасность, правовая, судебная, уголовно-исполнительная деятельность";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04 "Образование";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05 "Здравоохранение";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06 "Социальная помощь и социальное обеспечение";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07 "Жилищно-коммунальное хозяйство";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08 "Культура, спорт, туризм и информационное пространство";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09 "Топливно-энергетический комплекс и недропользование";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10 "Сельское, водное, лесное, рыбное хозяйство, особо охраняемые природные территории, охрана окружающей среды и животного мира, земельные отношения";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11 "Промышленность, архитектурная, градостроительная и строительная деятельность";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12 "Транспорт и коммуникации";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13 "Прочие";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14 "Обслуживание долга";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15 "Трансферты";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16 "Погашение займов".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Функциональная подгруппа конкретизирует группы задач по каждому стратегическому приоритету развития страны внутри функциональной группы. Классификационный код функциональной подгруппы состоит из 1 знака.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администраторы бюджетных программ определяются согласно возложенным на них функциям и полномочиям.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республиканских бюджетных программ являются центральные исполнительные и иные центральные государственные органы, а администраторы местных бюджетных программ определяются исходя из базовой структуры местного государственного управления, утверждаемой Правительством Республики Казахстан, и схемы управления соответствующей административно-территориальной единицей, утверждаемой соответствующим маслихатом.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Каждому администратору бюджетных программ присваивается индивидуальный классификационный код, который состоит из 3 знаков.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Бюджетная программа администратора республиканских бюджетных программ, разрабатывающего план развития государственного органа, определяет направление расходов республиканского бюджета, взаимоувязанное с целями, определенными в плане развития государственного органа.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администратора республиканских бюджетных программ, не разрабатывающего план развития государственного органа, определяет направление расходов республиканского бюджета, взаимоувязанное с полномочиями, определенными в положении о государственном органе.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Бюджетная программа администратора местных бюджетных программ определяет направление расходов местного бюджета, взаимоувязанное с целями, целевыми индикаторами, определенными в соответствующем плане развития области, города республиканского значения, столицы, либо полномочиями, определенными в положении о государственном органе.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Классификационный код бюджетной программы состоит из 3 знаков.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Одноименные бюджетные программы, в том числе используемые при исполнении распределяемых бюджетных программ и закрепленные за несколькими администраторами бюджетных программ, имеют один и тот же код и классифицируются по кодам от 100 по 199.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Бюджетная подпрограмма раскрывает конкретные направления расходования бюджетных средств, нацеленные на достижение цели плана развития государственного органа, плана развития области, города республиканского значения, столицы и (или) конечного результата бюджетной программы и закрепляется в той функциональной группе, функциональной подгруппе что и бюджетная программа.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бюджетных программ, финансируемых за счет разных источников, бюджетная подпрограмма выделяется для каждого из источников финансирования.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подпрограммы имеют классификационный код от 001 до 999. Одноименные бюджетные подпрограммы, закрепленные за несколькими администраторами, классифицируются по кодам от 001 по 099.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подпрограмм, указывается классификационный код 000.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бюджетной программы (подпрограммы) закрытый менее 3 (трех) лет не используется.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Каждый двенадцатизначный код, образуемый из кодов функциональной группы, функциональной подгруппы, администратора бюджетных программ, бюджетной программы и подпрограммы, является уникальным во всей функциональной классификации расходов бюджета.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бюджетные программы подразделяются: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зависимости от содержания на: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государственных функций, полномочий и оказание вытекающих из них государственных услуг;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трансфертов и бюджетных субсидий;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бюджетных кредитов;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бюджетных инвестиций;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капитальных расходов;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обязательств государства;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вложение целевого вклада;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перечисление;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целевой взнос.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цели плана развития государственного органа или плана развития области, города республиканского значения, столицы, единого конечного результата затраты по осуществлению государственных функций, полномочий и оказанию вытекающих из них государственных услуг, осуществлению капитальных расходов, осуществлению бюджетных инвестиций посредством реализации бюджетных инвестиционных проектов, предоставлению трансфертов и бюджетных субсидий могут объединяться в одну бюджетную программу с выделением указанных затрат в отдельные подпрограммы;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зависимости от уровня государственного управления на: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республиканские, утверждаемые в составе республиканского бюджета;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столицы, утверждаемые в составе областного бюджета, бюджетов городов республиканского значения, столицы;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(городские), утверждаемые в составе районного (города областного значения) бюджета;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района в городе, утверждаемые в составе бюджетов городов республиканского значения, столицы, города областного значения;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города районного значения, села, поселка, сельского округа, утверждаемые в составе бюджетов городов районного значения, сел, поселков, сельских округов;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программы города районного значения, села, поселка, сельского округа, утверждаемые в составе бюджета района (города областного значения) или районного (города областного значения) бюджета, бюджетные программы города районного значения, села, поселка, сельского округа, утверждаемые в составе бюджетов городов районного значения, сел, поселков, сельских округов.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Областные, городов республиканского значения, столицы, районные (городские) бюджетные программы, а также бюджетные программы района в городе и бюджетные программы города районного значения, села, поселка, сельского округа являются местными бюджетными программами.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зависимости от способа реализации на: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бюджетные программы, реализуемые одним администратором;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распределяемые бюджетные программы, утверждаемые в бюджете в составе бюджетных программ определенного администратора бюджетных программ, и подлежащие распределению в течение текущего финансового года между различными администраторами бюджетных программ.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бюджетные программы (подпрограммы) подразделяются на текущие бюджетные программы (подпрограммы) и бюджетные программы (подпрограммы) развития с присвоением соответствующего признака (кода) в составе единой бюджетной классификации.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бюджетным программам (подпрограммам) развития относятся расходы бюджета, направленные на осуществление бюджетных инвестиций. Остальные расходы бюджета относятся к текущим бюджетным программам (подпрограммам).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Функциональная классификация расходов бюджета составляется по структуре согласно приложению 2 к настоящим Правилам.</w:t>
      </w:r>
    </w:p>
    <w:bookmarkEnd w:id="106"/>
    <w:bookmarkStart w:name="z11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Экономическая классификация расходов бюджета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экономической классификацией расходов бюджета является группировка расходов бюджета по экономическим характеристикам, отражающая операции, осуществляемые государственными учреждениями для реализации бюджетных программ.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Группировка экономической классификации расходов бюджета состоит из: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категорий, которые группируют расходы по экономическим признакам. Классификационный код категории состоит из 1 знака;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классов, которые группируют расходы по основным видам операций, проводимых государственными учреждениями. Классификационный код класса состоит из 1 знака;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подклассов, которые более детально группируют расходы по основным видам операций, проводимых государственными учреждениями. Классификационный код подкласса состоит из 3 знаков.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Классификационные коды специфик допускаются к использованию отдельно от классификационных кодов вышестоящих уровней экономической классификации расходов и не должны повторяться в разных категориях, классах, подклассах.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Экономическая классификация состоит из следующих категорий: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"Текущие затраты", для отражения затрат, связанных с осуществлением государственными учреждениями своих функций;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 "Капитальные затраты", для отражения затрат, связанных с созданием, восстановлением или приобретением основного капитала;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 "Бюджетные кредиты", для отражения денег, выделяемых из бюджета на возвратной, срочной и платной основе;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4 "Приобретение финансовых активов", для отражения расходов, связанных с операциями по приобретению в государственную собственность долей участия, ценных бумаг юридических лиц, в том числе международных организаций;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5 "Погашение займов", для отражения расходов на погашение основного долга по займам;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6 "Выполнение государственных концессионных обязательств", для отражения расходов на выполнение государственных концессионных обязательств.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Экономическая классификация расходов бюджета составляется по структуре согласно приложению 3 к настоящим Правилам.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 Республики Казахстан, в которой отражаются определение специфик и перечень затрат по спецификам согласно приложению 4 к настоящим Правилам.</w:t>
      </w:r>
    </w:p>
    <w:bookmarkEnd w:id="122"/>
    <w:bookmarkStart w:name="z13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Составление, утверждение Бюджетной классификации и внесение в нее изменений и дополнений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Соответствующие нормативно-обоснованные предложения органов государственного управления по внесению изменений и (или) дополнений в Бюджетную классификацию вносятся в центральный уполномоченный орган по бюджетному планированию в процессе планирования бюджета, а также в ходе исполнения бюджета в случае принятия нормативного правового акта, предполагающего внесение изменений и (или) дополнений в Бюджетную классификацию.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Предложения о внесении изменений и (или) дополнений в проект Бюджетной классификации, необходимых для планирования проекта бюджета на предстоящий финансовый год, вносятся до 15 апреля текущего года.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Проект Бюджетной классификации на предстоящий финансовый год до 15 мая текущего года направляется центральным уполномоченным органом по бюджетному планированию центральным и местным исполнительным органам для формирования республиканского и местных бюджетов.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Бюджетная классификация утверждается после принятия закона Республики Казахстан о республиканском бюджете на предстоящий плановый период до 10 декабря года, предшествующего планируемому.</w:t>
      </w:r>
    </w:p>
    <w:bookmarkEnd w:id="127"/>
    <w:bookmarkStart w:name="z13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Составление классификации поступлений бюджета и внесение в нее изменений и дополнений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Введение новых, исключение или изменение действующих видов поступлений бюджета в Бюджетной классификации производится центральным уполномоченным органом по бюджетному планированию на основании соответствующего нормативного правового акта.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Соответствующие предложения органов государственного управления о введении новых, исключении или изменении действующих видов поступлений бюджета рассматриваются в течении 3 (трех) рабочих дней центральным уполномоченным органом по исполнению бюджета на соответствие нормам действующих нормативных правовых актов, а также требованиям, указанным в настоящих Правилах.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классификацию, либо отклоняет предложения.</w:t>
      </w:r>
    </w:p>
    <w:bookmarkEnd w:id="131"/>
    <w:bookmarkStart w:name="z1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Составление функциональной классификации расходов бюджета и внесение в нее изменений и дополнений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Введение новых, исключение или изменение действующих бюджетных программ (подпрограмм) в Бюджетной классификации производится на основании нормативных правовых актов, регламентирующих соответствующие виды расходов бюджета.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Исключение действующих бюджетных программ (подпрограмм) с наличием дебиторской и (или) кредиторской задолженности осуществляется после полного погашения (списания) задолженности, либо ее переноса на бюджетную программу администратора бюджетных программ, определенного правопреемником данной задолженности.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ходе исполнения бюджета текущего финансового года введение новых, исключение или изменение действующих бюджетных программ (подпрограмм) осуществляется только при уточнении или корректировке бюджета.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Присвоение кода бюджетной программе (подпрограмме) в функциональной классификации расходов бюджета осуществляется в соответствии с законодательством о республиканском бюджете, постановлением Правительства Республики Казахстан или решением маслихата о местном бюджете.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Введение новых, исключение или изменение действующих администраторов республиканских бюджетных программ осуществляется в случае образования, ликвидации, реорганизации, а также при изменении функций центральных государственных органов.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Предложения администраторов республиканских бюджетных программ о введении новых, исключении или изменении действующих республиканских и (или) местных бюджетных программ (подпрограмм) рассматриваются центральным уполномоченным органом по бюджетному планированию на соответствие их целям и задачам, наличию нормативного правового обоснования, а также требованиям, указанным в пунктах 29, 30, 31 и 32 настоящих Правил.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классификацию, либо отклоняет предложения.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Введение новых, исключение или изменение действующих администраторов местных бюджетных программ осуществляется в случае изменения базовой структуры местного государственного управления и (или) внесения изменений и дополнений в схему управления административно-территориальной единицы, утвержденную соответствующим маслихатом, в связи с созданием новых либо слиянием, присоединением, разделением действующих исполнительных органов, расположенных на соответствующей территории и финансируемых из местного бюджета, но не чаще 1 (одного) раза в год.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новых, исключение или изменение действующих администраторов местных бюджетных программ и бюджетных программ (подпрограмм) осуществляется в следующем порядке: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местные исполнительные органы направляют через местный уполномоченный орган по государственному планированию предложения о введении новых, исключении или изменении действующих администраторов местных бюджетных программ с бюджетной программой, направленной на осуществление государственных функций, полномочий и оказание вытекающих из них государственных услуг, и одноименными бюджетными программами, в том числе используемыми при исполнении распределяемых бюджетных программ и закрепленными за несколькими администраторами бюджетных программ, в центральный уполномоченный орган по бюджетному планированию, который рассматривает данные предложения на предмет соответствия действующему бюджетному законодательства.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нормам бюджетного законодательства центральный уполномоченный орган по бюджетному планированию формирует обоснованный отказ местным исполнительным органам.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нормам бюджетного законодательства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местные исполнительные органы направляют через местный уполномоченный орган по государственному планированию предложения о введении новых, исключении или изменении действующих местных бюджетных программ (подпрограмм) соответствующим администраторам республиканских бюджетных программ, которые в течение 2 (двух) рабочих дней рассматривают данные предложения на предмет соответствия действующим нормативным правовым актам, распределению полномочий между уровнями государственного управления.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требованиям указанные в части первой настоящего подпункта администраторы республиканских бюджетных программ формируют обоснованный отказ местным исполнительным органам.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соответствия требованиям указанные в части первой настоящего подпункта администраторы республиканских бюджетных программ согласовывают бюджетные программы (подпрограммы) местных исполнительных органов и направляют на утверждение в центральный уполномоченный орган по бюджетному планированию.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рассматривает данные предложения на предмет соответствия действующему бюджетному законодательства.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результатов рассмотрения центральный уполномоченный орган по бюджетному планированию разрабатывает проект приказа о внесении изменений и (или) дополнений в Бюджетную классификацию, либо отклоняет предложения.</w:t>
      </w:r>
    </w:p>
    <w:bookmarkEnd w:id="149"/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Составление экономической классификации расходов бюджета и внесение в нее изменений и дополнений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Введение новой, исключение или изменение действующей специфики экономической классификации расходов производится центральным уполномоченным органом по бюджетному планированию с учетом предложений государственных органов.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Соответствующие предложения государственных органов о введении новой, исключении или изменении действующей специфики экономической классификации расходов рассматриваются центральным уполномоченным органом по бюджетному планированию на соответствие нормам действующих нормативных правовых актов, а также требованиям, указанным в настоящих Правилах.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 основе экономической классификации расходов бюджета центральным уполномоченным органом по бюджетному планированию составляется и утверждается структура специфики экономической классификации расходов бюджета.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6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поступлений бюджета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68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Функциональная классификация расходов бюджета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0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Экономическая классификация расходов бюджета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 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специфики экономической классификации расходов бюджета Республики Казахстан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затрат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