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7dcff" w14:textId="8b7dc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16 июля 2024 года № 428/НҚ. Зарегистрирован в Министерстве юстиции Республики Казахстан 17 июля 2024 года № 34748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экономики и бюджетного планирования Республики Казахстан от 25 июня 2013 года № 193 "Об утверждении Правил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и его типовой формы" (зарегистрирован в Реестре государственной регистрации нормативных правовых актов за № 8549)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цифрового развития, инноваций и аэрокосмической промышленности Республики Казахстан, утвержденного Постановлением Правительства Республики Казахстан от 12 июля 2019 года № 501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Настоящие Правила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(далее – Правила) определяют порядок формирования и представления отчета деятельности центральных государственных органов,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значения, поселков, сел, сельских округов по вопросам оказания государственных услуг (далее – отчет).";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услуг Министерства цифрового развития, инноваций и аэрокосмической промышленности Республики Казахстан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цифрового развития,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инноваций и аэрокосмической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промышленности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