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8be3" w14:textId="4698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29 июня 2024 года № 234. Зарегистрирован в Министерстве юстиции Республики Казахстан 29 июня 2024 года № 34681. Утратил силу приказом Министра промышленности и строительства Республики Казахстан от 30 апреля 2026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(зарегистрирован в Реестре государственной регистрации нормативных правовых актов № 21342)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Генеральные планы разрабатываются в соответствии с комплексными схемами градостроительного планирования территорий (проектами районной планировки), с учетом ограничений, предусмотренных законодательством Республики Казахстан об использовании воздушного пространства Республики Казахстан и деятельности авиации.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Не допускается внесение изменений и дополнений в градостроительные проекты, прошедшие комплексную градостроительную экспертизу и получившие положительное заключение до их утверждения.";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До прохождения комплексной градостроительной экспертизы заказчик проектов ПДП обеспечивает их проверку на соответствие функциональных зон утвержденному генеральному плану населенного пункта с использованием автоматизированной информационной системы Государственного градостроительного кадастра.";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2-6 следующего содержания: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"2-6. Генеральные планы разрабатываются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121 Земельного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осуществление деятельности, которая может представлять угрозу безопасности полетов воздушных судов, утвержденных постановлением Правительства Республики Казахстан от 12 мая 2011 года № 504.";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ПДП и/или проекты застройки разрабатываются в соответствии с установленными в генеральных планах элементами планировочной структуры, градостроительными регламентами и концепцией единого архитектурного стиля.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ПДП и/или проекты застройки разрабатываются с учетом сведений информационных систем государственных органов об освоенных земельных участках и/или предоставленных правах в частную собственность или временного возмездного землепользования,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9-21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"9-21. Генеральным планом определяются: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основные направления развития территории населенного пункта, включая социальную, рекреационную, производственную, транспортную и инженерную инфраструктуру и размещение сети связи, с учетом природно-климатических, сложившихся и прогнозируемых демографических и социально-экономических условий;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на использование территорий этих зон;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застроенной и незастроенной территорий населенного пункта;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преимущественного отчуждения и приобретения земель, резервные территории;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защите территории от опасных (вредных) воздействий природных и техногенных явлений и процессов, улучшению экологической обстановки;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по разработке транспортного раздела генерального плана, включающего комплексную транспортную схему, генеральную схему улично-дорожной сети и комплексную схему организации дорожного движения;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меры по обеспечению устойчивого развития населенного пункта.";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ПДП устанавливает: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планировочной организации территории с определением функционально-градостроительного зонирования;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красные, желтые линии и линии регулирования застройки;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резервирование территории для размещения объектов социального, культурного и коммунального обслуживания населения, организации улично-дорожной сети и транспортного обслуживания, трассировки инженерных коммуникаций;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поперечные профили улиц;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благоустройство и озеленение территории;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публичные градостроительные ограничения;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инженерных коммуникаций;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развития дорожной инфраструктуры;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концепцию единого архитектурного стиля части территорий столицы, городов республиканского и областного значения;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планы строительства сооружений связи, линий связи и других объектов инженерной инфраструктуры, а также резервирование территории для нужд связи.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ПДП также решаются вопросы обеспечения маломобильных групп населения условиями для беспрепятственного доступа к объектам социального и иного назначения, а также применения возобновляемых источников энергии и энергосберегающих технологий при возведении новых объектов.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ПДП содержит графические материалы в соответствии с СН РК 3.01-00-2011, которые включают в себя: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проектируемой территории в системе расселения.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опорный план;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эскиз застройки;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градостроительного зонирования;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улично-дорожной сети и транспорта;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вертикальной планировки и инженерной подготовки территории;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инженерного оборудования;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разбивочный план красных линий;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улиц;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градостроительных регламентов;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опорный историко-архитектурный план (для населенных пунктов, имеющих памятники историко-архитектурного наследия);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охраны окружающей среды;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зонирования приаэродромной территории аэродромов;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зарядных устройств для электромобилей;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сооружений связи, линий связи и других объектов инженерной инфраструктуры.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каждому графическому материалу прилагается пояснительная записка.";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Пояснительная записка представляется в печатном и электронном видах. Содержание электронной и печатной версии идентично друг другу. Пояснительная записка включает в себя полное описание электронной версии ПДП.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материалов ПДП в электронном виде производится с соблюдением требований информационной безопасности, в соответствии с Едиными требованиями в области информационно-коммуникационных технологий и обеспечения информационной безопасности,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9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0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1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2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6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4" w:id="6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5" w:id="6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83" w:id="67"/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4" w:id="68"/>
      <w:r>
        <w:rPr>
          <w:rFonts w:ascii="Times New Roman"/>
          <w:b w:val="false"/>
          <w:i w:val="false"/>
          <w:color w:val="000000"/>
          <w:sz w:val="28"/>
        </w:rPr>
        <w:t>
      2. Заказчик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5" w:id="69"/>
      <w:r>
        <w:rPr>
          <w:rFonts w:ascii="Times New Roman"/>
          <w:b w:val="false"/>
          <w:i w:val="false"/>
          <w:color w:val="000000"/>
          <w:sz w:val="28"/>
        </w:rPr>
        <w:t>
      3. Проектная организация (исполнитель)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6" w:id="70"/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7" w:id="71"/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 или застройки территорий,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основные характеристики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8" w:id="72"/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по этапам проектирования, последовательность и сроки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9" w:id="73"/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проектирования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90" w:id="74"/>
      <w:r>
        <w:rPr>
          <w:rFonts w:ascii="Times New Roman"/>
          <w:b w:val="false"/>
          <w:i w:val="false"/>
          <w:color w:val="000000"/>
          <w:sz w:val="28"/>
        </w:rPr>
        <w:t>
      8. Перечень учреждений и организаций согласовывающих данный вид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градостроительного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структурные подразделения уполномоченных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структурные подразделения местных исполнительных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заинтересованные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91" w:id="75"/>
      <w:r>
        <w:rPr>
          <w:rFonts w:ascii="Times New Roman"/>
          <w:b w:val="false"/>
          <w:i w:val="false"/>
          <w:color w:val="000000"/>
          <w:sz w:val="28"/>
        </w:rPr>
        <w:t>
      9. Требования согласовывающих организаций к разрабатываемому виду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92" w:id="76"/>
      <w:r>
        <w:rPr>
          <w:rFonts w:ascii="Times New Roman"/>
          <w:b w:val="false"/>
          <w:i w:val="false"/>
          <w:color w:val="000000"/>
          <w:sz w:val="28"/>
        </w:rPr>
        <w:t>
      10. Состав и порядок проведения (в случае необходимости) предпроектных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 исследовательских работ и инженерных изысканий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93" w:id="77"/>
      <w:r>
        <w:rPr>
          <w:rFonts w:ascii="Times New Roman"/>
          <w:b w:val="false"/>
          <w:i w:val="false"/>
          <w:color w:val="000000"/>
          <w:sz w:val="28"/>
        </w:rPr>
        <w:t>
      11. Порядок организации проведения согласования и экспертизы разрабатываемого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94" w:id="78"/>
      <w:r>
        <w:rPr>
          <w:rFonts w:ascii="Times New Roman"/>
          <w:b w:val="false"/>
          <w:i w:val="false"/>
          <w:color w:val="000000"/>
          <w:sz w:val="28"/>
        </w:rPr>
        <w:t>
      12. Иные требования и условия: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исполнителя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уполномоченных (или местных исполнительных) органов по делам архитектуры,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иных согласовывающих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 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bookmarkStart w:name="z95" w:id="79"/>
      <w:r>
        <w:rPr>
          <w:rFonts w:ascii="Times New Roman"/>
          <w:b w:val="false"/>
          <w:i w:val="false"/>
          <w:color w:val="000000"/>
          <w:sz w:val="28"/>
        </w:rPr>
        <w:t>
      Примечание. Содержание задания может уточняться в соответствии с требованиями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разработке отдельных видов градостроительной документации и специфики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 градостроительного планирования и застройки.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</w:tbl>
    <w:bookmarkStart w:name="z9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ПДП и проекта застройки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 (Типы зон)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 ПДП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 ГП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 pdpzonejil/ pzzonejil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(коттеджного типа) застройка с земельными участками при доме (квартире)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усадебной (коттеджного типа) застройки с земельным участком при доме (квартире)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одноквартирными индивидуальными малоэтажными жилыми домами с приусадебными земельными участками (1-3 этажей)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одноквартирными индивидуальными малоэтажными жилыми домами с приусадебным земельным участками (1-3 этажей)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Блокированная застройка с земельным участком при квартире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застройки с земельным участком при квартире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 без участка (2-3 этажа)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малоэтажной застройки без участка (2-3 этажа)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Блокированная высокоплотная застройка (2-3 этажа)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блокированной высокоплотной застройки (2-3 этажа)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застройками (4-5 и 6* этажней)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среднеэтажной этажной застройки (4-5 и 6* этажей)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 (6-12 этажей)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многоэтажной застройки (6-12 этажей)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повышенной этажности (выше 12 этажей)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повышенной этажности (выше 12 этажей)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Общественно-деловая зона pdpzoneodz/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pzzoneodz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и учреждения среднего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дошкольных учреждений и учреждений среднего образования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среднего профессионального и высшего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среднего профессионального и высшего образования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организаций здравоохранения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социального обеспечения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и искусства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культуры и искусства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санаторно- курортные, оздоровительные, отдыха и туризма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санаторно- курортных, оздоровительных, отдыха и туризма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части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пожарных частей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**Прочие объекты социального и культурно-бытового обслуживания населения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прочих объектов социального и культурно-бытового обслуживания населения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физкультурно-спортивных сооружений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**Религиозных зданий и сооружений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религиозных зданий и сооружений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**Предприятия торговли, общественного питания, бытового и коммунального обслуживания, гостиницы, деловые центры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предприятий торговли, общественного питания, бытового и коммунального обслуживания, гостиниц, деловых центров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**Организаций и учреждений управления, кредитно-финансовых учреждений, предприятий связи и пр.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**Территория организаций и учреждений управления, кредитно-финансовые учреждения, предприятия связи и пр.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(производственные) зоны pdpzoneprom/pzzzoneprom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Общественно-производственные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общественно-производственных застроек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I-V классов вредности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I-V классов вредности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 застройка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складской застройки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застройка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коммунальной застройки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транспортной и инженерной инфраструктуры pdpzonetransport/pzzzonetransport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коммуникации (улиц, автомобильные дорог)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транспортных коммуникаций (улиц, автомобильных дорог)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 сооружения на улицах и дорогах (развязках)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искусственных сооружений на улицах и дорогах (развязках)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хранения автомобильного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мест хранения автомобильного транспорта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автосервиса (автозаправочные станции, станции технического обслуживания, автомойки)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автосервиса (автозаправочных станций, станций технического обслуживания, автомоек)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устройства городского пассажирского транспорта (станции метро, подстанции электрического транспорта)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 устройств городского пассажирского транспорта (станций метро, подстанций электрического транспорта, автостанции)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железных дорог, путей и линейных сооружений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железнодорожного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железнодорожного транспорта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внешнего транспорта (автовокзалы, ж/д вокзалы, аэропорты, аэровокзалы)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внешнего транспорта (автовокзалов, ж/д вокзалов, аэропортов, аэровокзалов)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инженерных коммуникаций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инженерных коммуникаций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трубопроводного транспорта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особо охраняемых территорий pdpzoneprotec/pzzoneprotec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земли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особо охраняемых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 и лесохозяйственного назначения pdpzoneagricult/pzzoneagricult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Теплицы, цветочные хозяйства и питомники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теплиц, цветочного хозяйства и питомников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лесного хозяйства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сельскохозяйственного использования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прочего сельскохозяйственного использования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садоводческих товариществ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растениеводства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растениеводства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животноводства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животноводства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 pdpzonerec/ pzzonerec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общего пользования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общего пользования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специального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специального назначения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кратковременного отдыха (парки, скверы)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парков, скверов (зона кратковременного отдыха)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Реки, водоемы, береговые полосы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водоемов, береговых полос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pdpzonerez/ pzzonerez/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усадебной застройки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усадебной застройки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малоэтажной застройки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малоэтажной застройки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среднеэтажной застройки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среднеэтажной застройки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многоэтажной застройки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многоэтажной застройки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застройки повышенной этажности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застройки повышенной этажности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образования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организаций здравоохранения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 здравоохранения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обслуживания, в том числе общегородского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обслуживания, в том числе общегородского значения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промышленных объектов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промышленных объектов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рыбного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ведения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 pdpzonennt/ pzzonennt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обрывы, карсты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карьеров, обрывов, карстов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 pdpzonerestrict/pzzonerestrict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Оборонные объекты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оборонных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Исправительно-трудовые учреждения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исправительно-трудовых учреждений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 pdpzonespec/pzzonespec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кладбищ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твердых бытовых отходов, предприятия по переработке твердых бытовых отходов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временного хранения твердых бытовых отходов, предприятий по переработке твердых бытовых отходов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Золоотвалы, отстойники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золоотвалов, отстойников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скотомогильников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очистные сооружения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канализационных очистных сооружений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pdpzonecon/pzzonecon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зона pdpzonesub/pzzonesub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сельскохозяйственного назначения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населенных пунктов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лесного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водного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запаса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земли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дачных и садоводческих земель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*6-ти этажную застройку допускается считать зоной застройки средней этажности, в случаях, когда квартиры 6-го мансардного этажа являются вторыми уровнями квартир 5-ых этажей.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**объемно-планировочные решения объектов не должны превышать регламенты окружающей застройки по этажности и плотности застройки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населенного пункта pdpbuild/pzbuild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pdpbuild/ pzbuild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линейные pdpenglin/pzenglin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 pdpengellin/ pzengllin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pdpenggaslin/pzenggaslin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 pdpengwodllin/pzengwodlin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 pdpengkanlin/pzengkanlin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 pdpengteplin/pzengteplin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 pdpengtellin/pzengtellin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 pdpengoillin/pzengoillin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 pdpenglivlin/pzenglivlin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градостроительного проекта pdpgr/pzgr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 pdpgr/pzpgr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 pdpgrpdp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проекта застройки pdpgrdevelopment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проекта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реконструкции, сноса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pdpgrreconstruction/pzgrreconstruction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реконструкции.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 pdpreg/pzreg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pdpregredline edlinelin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pdpregredline edlinepol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pdpregyellowline/pzregyellowline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pdpregwodpls/pzregwodpls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pdpregwaterzone/ pzregwaterzone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pdprailwayprotectzone/ pzrailwayprotectzone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Селеопасные, оползнеопасные и защитные лесные зоны, примыкающие к полосе отвода железных и автомобильных дорог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селеопасные, оползнеопасные и защитные лесные зоны, примыкающие к полосе отвода железных и автомобильных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pdpprotectwaterintakezone pzprotectwaterintakezone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pdpprotectgaszone/ pzprotectgaszone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pdpprotectlinezone/ pzprotectlinezone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pdpprotectprotectzone/ pzprotectprotectzone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pdppenalsystem/ pzpenalsystem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pdpprotectairfile/ pzprotectairfile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pdpzonesan/pzzonesan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 pdpreg/pzreg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pdpprotecthistorical/ pzprotecthistorical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рdpculturalheritage/ pzculturalheritage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pdpfloodzone/ pzfloodzone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pdpautotran/ pzautotran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 pdpautotranbridg/ pzautotranbridg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pdpautotranprc/ pzautotranprc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 pdpautotranrdc/ pzautotranrdc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pdpautotranstreet/ pzautotranstreet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 pdpautotraninterchanges/ pzautotraninterchanges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 pdpautotranhubs/ pzautotranhubs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рdpautotranrunways/ pzautotranrunways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 pdpautotranpiers/ pzautotranpiers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 pdprrstran/ pzrrstran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 pdprrstranlin/ pzrrstranlin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 pdpblag/ pzblag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pdpblagchildpl/ pzblagchildpl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pdpblagdumppl/ pzblagdumppl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pdpblagfontpol/ pzblagfontpol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 pdpblagsportpl/ pzblagsportpl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 pdpblagtrotuar/ pzblagtrotuar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pdpblagzelen/ pzblagzelen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pdpblagbeach/ pzblagbeach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объекты pdpscsc/ pzscsc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 pdpscsclin/ pzscsclin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pdpscscpol/ pzscscpol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pdphydrosea/ pzhydrosea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pdphydrolake/ pzhydrolake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pdphydroriver/ pzhydroriver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pdphydroflood/ pzhydroflood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pdphydropond/ pzhydropond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pdphydroreservoir/ pzhydroreservoir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pdphydrocanal/ pzhydrocanal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Атрибутивные данные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детальной планировки и проект застройки (pdp/pz)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детальной планировки и проект застройки (pdp/pz)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pdpzone/ pzzone – ФУНКЦИОНАЛЬНЫЕ ЗОНЫ pdp_functional_zones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pdpzonejil/pzzonejil – Жилые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pdpzoneodz/ pzzoneodz - Общественно-деловые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pdpzoneprom / pzzoneprom - Промышленные (производственные)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pdpzonetransport/ pzzonetransport - Зоны транспортной и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pdpzoneprotect / pzzoneprotect - Зоны особо охраняемых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pdpzoneagricult / pzzoneagricult - Зоны сельскохозяйственного и лесохозяйственного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pdpzonerec / pzzonerec - Рекреационные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pdpgpzonerez/ pzgpzonerez - Зоны резервных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pdpgpzonennt/ pzgpzonennt - Неудобные и неиспользуемые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pdpzonerestrict / pzzonerestrict - Зоны режимных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pdpgpzonespec/ pzgpzonespec - Зоны специального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func_zone_status_id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реализации функциональной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pdp/pz_func_zone_code_id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функциональных зон ПДП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 _func_zone_code_id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функциональных зон ГП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zone_type_id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pdpbuild / pzbuild – ЗДАНИЯ И СООРУЖЕНИЯ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pdpbuild/ pzbuild - Здания и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0 pdpenglin/ pzenglin – ИНЖЕНЕРНЫЕ КОММУНИКАЦИИ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pdpengellin/ pzengellin - Объекты энергоснабжения линейные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проводов/кабелей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pdpenggaslin / pzenggaslin - Объекты газоснабжения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pdpengwodlin/ pzengwodlin - Объекты водоснабжения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pdpengkanlin / pzengkanlin - Объекты водоотведения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pdpengteplin/ pzengteplin - Объекты теплоснабжения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pdpengtellin/ pzengtellin - Объекты связи и телекоммуникаций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pdpengoillin/ pzengoillin - Объекты нефтепроводов линейные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pdpgr/ pzgr – ГРАНИЦЫ ГРАДОСТРОИТЕЛЬНОГО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pdpgrnp / pzgrnp - 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pdpgrpdp/ pzgrpdp - Граница ПДП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pdpgrdevelopment/ pzgrdevelopment - Граница проекта застройки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pdp_documents Утверждающий документ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approved_by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kato_code_id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КАТО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pdp/pz_gr _status_id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границы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effective_date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sign_file_name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подписи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утверждения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pdp/pz_ggk_number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ГГК ПДП/ПЗ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 pdpgrreconstruction/ pzgrreconstruction - Территория сноса, конструкции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pdpreg/ pzreg – ГРАДОСТРОИТЕЛЬНЫЕ РЕГЛАМЕНТЫ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pdp_red_lines_line/ pz_red_lines_line Красные линии ПДП (линия)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pdp_red_lines_poly/ pz_red_lines_poly Красные линии ПДП (полигон)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pdpregyellowline/ pzregyellowline - Желтые линии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pdpregwodpls/ pzregwodpls - 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– pdpregwaterzone/ pzregwaterzone - Водоохранные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– pdprailwayprotectzone/ pzrailwayprotectzone - Шумозащитные охранные зоны от железной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– pdpprotectwaterintakezone/ pzprotectwaterintakezone - Защитные зоны водозаборных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5.8 - pdpprotectgaszone / pzprotectgaszone - Охранные зоны объектов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– pdpprotectlinezone/ pzprotectlinezone - Охранные зоны магистральных трубопроводов, линий связи, радиофикации, электрических и тепловых сетей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– pdpprotectprotectzone/ pzprotectprotectzone - Запретные зоны территорий военных полигонов, а также арсеналов, баз и складов Вооруженных Сил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5.11 - pdppenalsystem / pzpenalsystem - Территория, прилегающая к учреждениям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 – pdpprotecthistorical/ pzprotecthistorical - Охранные зоны памятников истории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 – dpculturalheritage/ pzculturalheritage - Территории с объектами историко-культурного наследия и (или) охраняемыми уникальными и редкими ландшафтами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5.14- pdpfloodzone/ pzfloodzone - Зоны подтоплений и затоплений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5.15 - pdpprotectairfile / pzprotectairfile - Охранные зоны приаэродромных территорий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в зависимости от удаления от контрольной точки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H_abs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высота ограничения высот объектов (EGM 2008)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Distance from the object to ARP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 контрольной точки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 pdpzonesan / pzzonesan - Санитарно-защитные зоны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danger_class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zone_radius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pdpautotran/ pzautotran –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pdpautotranbridg/ pzautotranbridg - Мосты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pdpautotranprc/ pzautotranprc - Парковки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 pdpautotranrdc/ pzautotranrdc - Дороги и проезды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 pdpautotranstreet/ pzautotranstreet - Осевые линии дорог и улиц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pdpautotraninterchanges / pzautotraninterchanges - Развязки в разных уровнях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 pdpautotranhubs / pzautotranhubs - Транспортно-пересадочные узлы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 pdpautotranrunways/ pzautotranrunways - Взлетно-посадочная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 pdpautotranpiers / pzautotranpiers - Причалы, пирсы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pdprrstran/ pzrrstran – 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 pdprrstranlin / pzrrstranlin - Железные дороги, пути и линейные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pdpblag / pzblag – БЛАГОУСТРОЙСТВО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pdpblagchildpl / pzblagchildpl - Детские игровые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pdpblagdumppl / pzblagdumppl - Мусорные контейнерные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pdpblagfontpol/ pzblagfontpol - Фонтаны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pdpblagsportpl / pzblagsportpl - Спортивные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 pdpblagtrotuar/ pzblagtrotuar - Тротуары, брусчатка, пешеходные дорожки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 pdpblagzelen/ pzblagzelen - Озеленение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 pdpgs/ pdpgs – ГИДРОГРАФИЯ И ГИДРОТЕХНИЧЕСКИЕ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pdphydrosea/ pzhydrosea - Моря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pdphydrolake / pzhydrolake - 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pdphydroriver / pzhydroriver - Реки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pdphydroflood / pzhydroflood - Площади разливов крупных рек, озер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pdphydropond/ pzhydropond - Пруды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pdphydroreservoir/ pzhydroreservoir - Водохранилища и др. сооружения для сбора 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pdphydrocanal/ pzhydrocanal - Каналы и канавы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детальной планировки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проектов застройки)</w:t>
            </w:r>
          </w:p>
        </w:tc>
      </w:tr>
    </w:tbl>
    <w:bookmarkStart w:name="z10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Генеральных планов населенных пунктов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(Типы зон)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 gpzone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зоны gpzonejil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усадебной (коттеджного типа) застройки с земельным участком при доме (квартире)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застройка без участка (2-3 этажа)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малоэтажной застройки без участка (2-3 этажа)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этажная застройка (4-5 и 6*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среднеэтажной этажной застройки (4-5 и 6*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застройка (6-12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многоэтажной застройки (6-12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повышенной этажности (выше 12 этажей)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застройки повышенной этажности (выше 12 этажей)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Общественно-деловые зоны gpzoneodz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образования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и учреждения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организаций здравоохранения и учреждений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 предприятия обслуживания в том числе общегородского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учреждений и предприятий обслуживания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(производственные) зоны gpzoneprom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промышленной застройки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Коммунально-складская застройка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коммунально-складской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транспортной и инженерной инфраструктуры gpzonetransport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автомобильных дорог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автосервиса (автозаправочные станции, станции технического обслуживания, автомойки)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предприятий автосервиса (автозаправочных станций, станций технического обслуживания, автомоек)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устройства городского пассажирского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 устройств городского пассажирского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и сооружения железнодорожного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железных дорог и сооружений железнодорожного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Застройка внешнего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застроек внешнего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инженерных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сооружений инженерных коммуникаций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трубопроводного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особо охраняемых территорий gpzoneprotect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особо охраняемых земель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сельскохозяйственного и лесохозяйственного использования gpzoneagricult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Теплицы, цветочные хозяйства и питомники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теплиц, цветочных хозяйств и питомников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лесного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сельскохозяйственного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прочего сельскохозяйственного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садоводческих товариществ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растениеводства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животноводства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зоны gpzonerec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общего 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общего пользования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Зелень спецназначения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зелени спецназначения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кратковременного отдыха (парки, скверы)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парков, скверов и т.д. (зона кратковременного отдыха)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Реки, водоемы, береговые полосы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рек, водоемов, береговых полос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резервных территорий gpzonerez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усадебной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усадебной застройки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малоэтажной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малоэтажной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среднеэтажной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среднеэтажной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многоэтажной застройки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многоэтажной застройки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застройки повышенной этажности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застройки повышенной этажности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организации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учреждений обслуживания, в том числе общегородского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учреждений обслуживания, в том числе общегородского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промышленных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промышленных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рыбного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 для ведения рыбного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 gpzonennt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и неиспользуемые территории, требующие проведения специальных инженерных мероприятий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Заболоченные территории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обрывы, карсты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карьеров, обрывов, карстов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режимных территорий gpzonerestrict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Оборонные объекты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оборонных объектов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Исправительно-трудовые учреждения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исправительно-трудовых учреждений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специального назначения gpzonespec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кладбищ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 твердых бытовых отходов, предприятия по переработке твердых бытовых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временного хранения твердых бытовых отходов, предприятий по переработке твердых бытовых отходов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Золоотвалы, отстойники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золоотвалов, отстойников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скотомогильников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очистные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канализационных очистных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рекультивации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рекультивации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gpzonecon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Селеопасные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Оползнеопасные территории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защитных лесных зон, примыкающие к полосе отвода железных и автомобильных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зона gpzonesub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сельскохозяйственного назначения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земель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Дачные и садоводческие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дачных и садоводческих земель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*6-ти этажную застройку допускается считать зоной застройки средней этажности, в случаях, когда квартиры 6-го мансардного этажа являются вторыми уровнями квартир 5-ых этажей.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**объемно-планировочные решения объектов не должны превышать регламенты окружающей застройки по этажности и плотности застройки территории.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геометрического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населенного пункта gpbuild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gpbuild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линейные gpenglin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 gpengellin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линейные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 gpenggaslin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 gpengwodlin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 gpengkanlin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 gpengteplin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теплоснабжения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 gpengtellin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телекоммуникаций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 gpengoillin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нефтепроводов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 gpenglivlin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ливневой канализации линейные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градостроительного проекта gpgr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 gpgrnp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населенного пункта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 gpgrpdp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ПДП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реконструкции, сноса gpgrreconstruction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реконструкции, сноса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Градостроительные регламенты gpreg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gpregredlinelin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линейные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pdpregredlinepol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линии полигональные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 gpregyellowline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Желтые линии линейные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 gpregwodpls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gpregwaterzone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железной дороги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gprailwayprotectzone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Шумозащитные охранные зоны от железной дороги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gpprotectwaterintakezone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зоны водозаборных сооружений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gpprotectgaszone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объектов систем газоснабжения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gpprotectlinezone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магистральных трубопроводов, линий связи, радиофикации, электрических и тепловых сетей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gpprotectprotectzone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Запретные зоны территорий военных полигонов, а также арсеналов, баз и складов Вооруженных Сил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gppenalsystem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прилегающая к учреждениям уголовно-исполнительной системы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gpprotectairfile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приаэродромных территорий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gpzonesan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 gpprotecthistorical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зоны памятников истории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 gpculturalheritage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объектами историко-культурного наследия и (или) охраняемыми уникальными и редкими ландшафтами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gpfloodzone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подтоплений и затоплений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gpautotran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 gpautotranbridg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Мосты, путепроводы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 gpautotranprc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 gpautotranrdc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 проезды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 gpautotranstreet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Осевые линии дорог и улиц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gpautotraninterchanges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Развязки в разных уровнях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gpautotranhubs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Транспортно-пересадочные узлы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gpautotranrunways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gpautotranpiers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Причалы, пирсы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 gprrstran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 gprrstranlin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дороги, пути и линейные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 gpblag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 gpblagchildpl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игровые площадки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 gpblagdumppl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Мусорные контейнерные площадки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 gpblagfontpol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Фонтаны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gpblagsportpl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 gpblagtrotuar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Тротуары, брусчатка, пешеходные дорожки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gpblagzelen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gpblagogr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 gpblagbeach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Набережные, пляжи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Социально-культурные объекты gpscsc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 gpscsclin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объекты, имеющие социально-культурную значимость (исторические стены, валы, тропы, дороги)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 gpscscpol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религиозные объекты (монументы, памятники, городища, места археологических раскопок, исторические площади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гидротехнические сооружения gpgs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 gphydrosea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gphydrolake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gphydroriver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gpdphydroflood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разливов крупных рек, озер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gpdphydropond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 gphydroreservoir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др. сооружения для сбора воды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 gphydrocanal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и канавы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Атрибутивные данные ГП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(gp)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 gpzone – ФУНКЦИОНАЛЬНЫЕ ЗОНЫ gp_functional_zones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gpzonejil – Жилые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gpzoneodz - Общественно-деловые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gpzoneprom - Промышленные (производственные)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gpzonetransport - Зоны транспортной и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 gpzoneprotect - Зоны особо охраняемых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 gpzoneagricult - Зоны сельскохозяйственного и лесохозяйственного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 gpzonerec - Рекреационные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 gpzonerez - Зоны резервных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 gpzonennt - Неудобные и неиспользуемые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 gpzonerestrict - Зоны режимных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 gpzonecon - Зоны с особыми условиями пользования землей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 gpzonesub - Пригородные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zone_type_id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типа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gp_func_zone_code_id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по классификатору функциональных зон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func_zone_status_id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реализации функциональной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 gpbuild – ЗДАНИЯ И СООРУЖЕНИЯ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gpbuild - Здания и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floor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 gpenglin – ИНЖЕНЕРНЫЕ КОММУНИКАЦИИ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gpengellin - Объекты энергоснабжения линейные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voltage_f64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amount_pr_f64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проводов/кабелей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gpenggaslin - Объекты газоснабжения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gpengwodlin - Объекты водоснабжения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gpengkanlin - Объекты водоотведения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 gpengteplin - Объекты теплоснабжения линейные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 gpengtellin - Объекты связи и телекоммуникаций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 gpengoillin - Объекты нефтепроводов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 gpenglivlin - Объекты ливневой канализации линейные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Integer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implementation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material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трубы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diametr_f64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трубы,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 gpgr – ГРАНИЦЫ ГРАДОСТРОИТЕЛЬНОГО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gpgrnp - Границы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gpgrpdp - Граница ПДП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gp_documents Утверждающий документ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approved_by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kato_code_id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Кода КАТО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gp_gr_status_id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границы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Статуса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функциональной зоны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effective_date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sign_file_name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подписи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утверждения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gp_ggk_number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ГГК ГП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file_name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gpgrreconstruction - Территория сноса, реконструкции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 gpreg – ГРАДОСТРОИТЕЛЬНЫЕ РЕГЛАМЕНТЫ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gp_red_lines_line - Красные линии ГП (линия)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gp_red_lines_poly - Красные линии ГП (полигон)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 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gpregyellowline - Желтые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deactivation_doc_id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деактивации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creation_doc_id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 Документа создания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gpregwodpls - 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gpregwaterzone - Водоохранные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 gprailwayprotectzone - Шумозащитные охранные зоны от железной дороги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gpprotectwaterintakezone- Защитные зоны водозаборных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 gpprotectgaszone - Охранные зоны объектов систем газоснабжения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 gpprotectlinezone - Охранные зоны магистральных трубопроводов, линий связи, радиофикации, электрических и тепловых сетей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 gpprotectprotectzone - Запретные зоны территорий военных полигонов, а также арсеналов, баз и складов Вооруженных Сил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 gppenalsystem - Территория, прилегающая к учреждениям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5.12 - gpprotecthistorical- Охранные зоны памятников истории 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5.13 - gpculturalheritage- Территории с объектами историко-культурного наследия и (или) охраняемыми уникальными и редкими ландшафтами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5.14- gpfloodzone - Зоны подтоплений и затоплений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 gpprotectairfile - Охранные зоны приаэродромных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в зависимости от удаления от контрольной точки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H_abs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высота ограничения высот объектов (EGM 2008)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Distance from the object to ARP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от контрольной точки аэродрома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 gpzonesan- Санитарно-защитные зоны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danger_class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functional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zone_radius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 gpautotran –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6.1gpautotranbridg - Мосты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6.2gpautotranprc - Парковки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6.3gpautotranrdc - Дороги и проезды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6.4gpautotranstreet - Осевые линии дорог и улиц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 gpautotraninterchanges - Развязки в разных уровнях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 gpautotranhubs -Транспортно-пересадочные узлы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 gpautotranrunways -Взлетно-посадочная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6.8gpautotranpiers - Причалы, пирсы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 gp​rrstran – ЖЕЛЕЗНОДОРОЖНЫЙ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7.1gprrstranlin - Железные дороги, пути и линейные сооружения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 gpblag – БЛАГОУСТРОЙСТВО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 gpblagchildpl - Детские игровые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 gpblagdumppl - Мусорные контейнерные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 gpblagfontpol - Фонтаны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 gpblagsportpl - Спортивные 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 gpblagtrotuar - Тротуары, брусчатка, пешеходные дорожки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 gpblagzelen - Озеленение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 gpgs – ГИДРОГРАФИЯ И ГИДРОТЕХНИЧЕСКИЕ СООРУЖЕНИЯ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 gphydrosea - Моря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 gphydrolake - Озера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 gphydroriver - Реки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 gpdphydroflood - Площади разливов крупных рек, озер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 gpdphydropond - Пруды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 gphydroreservoir - Водохранилища и др. сооружения для сбора воды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 gphydrocanal - Каналы и канавы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поля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shape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Geometry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usl_i32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Long Inteer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name_usl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 классификатору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object_name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