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c6eb" w14:textId="dc7c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27 марта 2017 года № 306 "Об утверждении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28 июня 2024 года № 553. Зарегистрирован в Министерстве юстиции Республики Казахстан 28 июня 2024 года № 34649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марта 2017 года № 306 "Об утверждении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Казахстан" (зарегистрирован в Реестре государственной регистрации нормативных правовых актов за № 14992)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Казахстан, утвержденный указанным приказом, дополнить пунктом 31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объектов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обозначений средств индивидуализации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Мерсалимова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