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e234" w14:textId="d0be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июня 2024 года № 9. Зарегистрирован в Министерстве юстиции Республики Казахстан 25 июня 2024 года № 34571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вышеуказанному приказу изложить в новой редакции согласно приложениям 1, 2, 3, 4, 5, 6, 7, 8, 9 и 10 к настоящему приказу;".</w:t>
      </w:r>
    </w:p>
    <w:bookmarkEnd w:id="3"/>
    <w:bookmarkStart w:name="z10" w:id="4"/>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6"/>
    <w:bookmarkStart w:name="z13" w:id="7"/>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20" w:id="11"/>
          <w:p>
            <w:pPr>
              <w:spacing w:after="20"/>
              <w:ind w:left="20"/>
              <w:jc w:val="both"/>
            </w:pPr>
          </w:p>
          <w:bookmarkEnd w:id="11"/>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 № 34</w:t>
            </w:r>
          </w:p>
          <w:p>
            <w:pPr>
              <w:spacing w:after="20"/>
              <w:ind w:left="20"/>
              <w:jc w:val="both"/>
            </w:pPr>
            <w:r>
              <w:rPr>
                <w:rFonts w:ascii="Times New Roman"/>
                <w:b w:val="false"/>
                <w:i w:val="false"/>
                <w:color w:val="000000"/>
                <w:sz w:val="20"/>
              </w:rPr>
              <w:t>бұйрығына 1-қосымша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Срок представления – до 12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Реквизиты юридического лица:</w:t>
            </w:r>
          </w:p>
          <w:p>
            <w:pPr>
              <w:spacing w:after="20"/>
              <w:ind w:left="20"/>
              <w:jc w:val="both"/>
            </w:pPr>
            <w:r>
              <w:rPr>
                <w:rFonts w:ascii="Times New Roman"/>
                <w:b w:val="false"/>
                <w:i w:val="false"/>
                <w:color w:val="000000"/>
                <w:sz w:val="20"/>
              </w:rPr>
              <w:t>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0" w:type="auto"/>
            <w:gridSpan w:val="3"/>
            <w:tcBorders/>
            <w:tcMar>
              <w:top w:w="15" w:type="dxa"/>
              <w:left w:w="15" w:type="dxa"/>
              <w:bottom w:w="15" w:type="dxa"/>
              <w:right w:w="15" w:type="dxa"/>
            </w:tcMar>
            <w:vAlign w:val="center"/>
          </w:tcPr>
          <w:bookmarkStart w:name="z21" w:id="12"/>
          <w:p>
            <w:pPr>
              <w:spacing w:after="20"/>
              <w:ind w:left="20"/>
              <w:jc w:val="both"/>
            </w:pPr>
          </w:p>
          <w:bookmarkEnd w:id="12"/>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23" w:id="13"/>
      <w:r>
        <w:rPr>
          <w:rFonts w:ascii="Times New Roman"/>
          <w:b w:val="false"/>
          <w:i w:val="false"/>
          <w:color w:val="000000"/>
          <w:sz w:val="28"/>
        </w:rPr>
        <w:t>
      2. Есепті жылға орташа алғанда қызметкерлердің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бойыншабарлығы</w:t>
            </w:r>
          </w:p>
          <w:p>
            <w:pPr>
              <w:spacing w:after="20"/>
              <w:ind w:left="20"/>
              <w:jc w:val="both"/>
            </w:pPr>
            <w:r>
              <w:rPr>
                <w:rFonts w:ascii="Times New Roman"/>
                <w:b w:val="false"/>
                <w:i w:val="false"/>
                <w:color w:val="000000"/>
                <w:sz w:val="20"/>
              </w:rPr>
              <w:t>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4" w:id="14"/>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14"/>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ішіндеәйелдер</w:t>
            </w:r>
          </w:p>
          <w:p>
            <w:pPr>
              <w:spacing w:after="20"/>
              <w:ind w:left="20"/>
              <w:jc w:val="both"/>
            </w:pPr>
            <w:r>
              <w:rPr>
                <w:rFonts w:ascii="Times New Roman"/>
                <w:b w:val="false"/>
                <w:i w:val="false"/>
                <w:color w:val="000000"/>
                <w:sz w:val="20"/>
              </w:rPr>
              <w:t>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әкімшілік персонал</w:t>
            </w:r>
          </w:p>
          <w:p>
            <w:pPr>
              <w:spacing w:after="20"/>
              <w:ind w:left="20"/>
              <w:jc w:val="both"/>
            </w:pPr>
            <w:r>
              <w:rPr>
                <w:rFonts w:ascii="Times New Roman"/>
                <w:b w:val="false"/>
                <w:i w:val="false"/>
                <w:color w:val="000000"/>
                <w:sz w:val="20"/>
              </w:rPr>
              <w:t>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өндірістік персонал</w:t>
            </w:r>
          </w:p>
          <w:p>
            <w:pPr>
              <w:spacing w:after="20"/>
              <w:ind w:left="20"/>
              <w:jc w:val="both"/>
            </w:pPr>
            <w:r>
              <w:rPr>
                <w:rFonts w:ascii="Times New Roman"/>
                <w:b w:val="false"/>
                <w:i w:val="false"/>
                <w:color w:val="000000"/>
                <w:sz w:val="20"/>
              </w:rPr>
              <w:t>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5"/>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5"/>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бойыншабарлығы</w:t>
            </w:r>
          </w:p>
          <w:p>
            <w:pPr>
              <w:spacing w:after="20"/>
              <w:ind w:left="20"/>
              <w:jc w:val="both"/>
            </w:pPr>
            <w:r>
              <w:rPr>
                <w:rFonts w:ascii="Times New Roman"/>
                <w:b w:val="false"/>
                <w:i w:val="false"/>
                <w:color w:val="000000"/>
                <w:sz w:val="20"/>
              </w:rPr>
              <w:t>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p>
            <w:pPr>
              <w:spacing w:after="20"/>
              <w:ind w:left="20"/>
              <w:jc w:val="both"/>
            </w:pPr>
            <w:r>
              <w:rPr>
                <w:rFonts w:ascii="Times New Roman"/>
                <w:b w:val="false"/>
                <w:i w:val="false"/>
                <w:color w:val="000000"/>
                <w:sz w:val="20"/>
              </w:rPr>
              <w:t>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6"/>
    <w:p>
      <w:pPr>
        <w:spacing w:after="0"/>
        <w:ind w:left="0"/>
        <w:jc w:val="both"/>
      </w:pPr>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6"/>
    <w:bookmarkStart w:name="z27" w:id="17"/>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18"/>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8"/>
    <w:p>
      <w:pPr>
        <w:spacing w:after="0"/>
        <w:ind w:left="0"/>
        <w:jc w:val="both"/>
      </w:pPr>
      <w:r>
        <w:rPr>
          <w:rFonts w:ascii="Times New Roman"/>
          <w:b w:val="false"/>
          <w:i w:val="false"/>
          <w:color w:val="000000"/>
          <w:sz w:val="28"/>
        </w:rPr>
        <w:t>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Число отработанных человеко-дней всеми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Число отработанных человеко-часов всеми работниками, тысяч человеко-часов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9"/>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9"/>
    <w:p>
      <w:pPr>
        <w:spacing w:after="0"/>
        <w:ind w:left="0"/>
        <w:jc w:val="both"/>
      </w:pPr>
      <w:r>
        <w:rPr>
          <w:rFonts w:ascii="Times New Roman"/>
          <w:b w:val="false"/>
          <w:i w:val="false"/>
          <w:color w:val="000000"/>
          <w:sz w:val="28"/>
        </w:rPr>
        <w:t>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Оның ішінде келесі бағыттар бойынша:</w:t>
            </w:r>
          </w:p>
          <w:bookmarkEnd w:id="20"/>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 w:id="21"/>
      <w:r>
        <w:rPr>
          <w:rFonts w:ascii="Times New Roman"/>
          <w:b w:val="false"/>
          <w:i w:val="false"/>
          <w:color w:val="000000"/>
          <w:sz w:val="28"/>
        </w:rPr>
        <w:t>
      7. Қызметкерлердің қозғалысы туралы деректерді көрсетіңіз, адам</w:t>
      </w:r>
    </w:p>
    <w:bookmarkEnd w:id="21"/>
    <w:p>
      <w:pPr>
        <w:spacing w:after="0"/>
        <w:ind w:left="0"/>
        <w:jc w:val="both"/>
      </w:pPr>
      <w:r>
        <w:rPr>
          <w:rFonts w:ascii="Times New Roman"/>
          <w:b w:val="false"/>
          <w:i w:val="false"/>
          <w:color w:val="000000"/>
          <w:sz w:val="28"/>
        </w:rPr>
        <w:t>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p>
          <w:p>
            <w:pPr>
              <w:spacing w:after="20"/>
              <w:ind w:left="20"/>
              <w:jc w:val="both"/>
            </w:pPr>
            <w:r>
              <w:rPr>
                <w:rFonts w:ascii="Times New Roman"/>
                <w:b w:val="false"/>
                <w:i w:val="false"/>
                <w:color w:val="000000"/>
                <w:sz w:val="20"/>
              </w:rPr>
              <w:t>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өзеркі бойынша (қызметкердің бастамасы бойынша)</w:t>
            </w:r>
          </w:p>
          <w:p>
            <w:pPr>
              <w:spacing w:after="20"/>
              <w:ind w:left="20"/>
              <w:jc w:val="both"/>
            </w:pPr>
            <w:r>
              <w:rPr>
                <w:rFonts w:ascii="Times New Roman"/>
                <w:b w:val="false"/>
                <w:i w:val="false"/>
                <w:color w:val="000000"/>
                <w:sz w:val="20"/>
              </w:rPr>
              <w:t>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8. Есепті кезеңнің соңына қызметкерлердің тізімдік санының құрамы туралы деректерді көрсетіңіз, адам</w:t>
      </w:r>
    </w:p>
    <w:bookmarkEnd w:id="22"/>
    <w:bookmarkStart w:name="z33" w:id="23"/>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асқан</w:t>
            </w:r>
          </w:p>
          <w:p>
            <w:pPr>
              <w:spacing w:after="20"/>
              <w:ind w:left="20"/>
              <w:jc w:val="both"/>
            </w:pPr>
            <w:r>
              <w:rPr>
                <w:rFonts w:ascii="Times New Roman"/>
                <w:b w:val="false"/>
                <w:i w:val="false"/>
                <w:color w:val="000000"/>
                <w:sz w:val="20"/>
              </w:rPr>
              <w:t>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жұмыс істейтін зейнеткерлер</w:t>
            </w:r>
          </w:p>
          <w:p>
            <w:pPr>
              <w:spacing w:after="20"/>
              <w:ind w:left="20"/>
              <w:jc w:val="both"/>
            </w:pP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мүгедектігі бар қызметкерлер</w:t>
            </w:r>
          </w:p>
          <w:p>
            <w:pPr>
              <w:spacing w:after="20"/>
              <w:ind w:left="20"/>
              <w:jc w:val="both"/>
            </w:pP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"Жасыл жұмыс орындарында" жұмыс істейтіндердің саны</w:t>
            </w:r>
          </w:p>
          <w:p>
            <w:pPr>
              <w:spacing w:after="20"/>
              <w:ind w:left="20"/>
              <w:jc w:val="both"/>
            </w:pP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4"/>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24"/>
    <w:p>
      <w:pPr>
        <w:spacing w:after="0"/>
        <w:ind w:left="0"/>
        <w:jc w:val="both"/>
      </w:pPr>
      <w:r>
        <w:rPr>
          <w:rFonts w:ascii="Times New Roman"/>
          <w:b w:val="false"/>
          <w:i w:val="false"/>
          <w:color w:val="000000"/>
          <w:sz w:val="28"/>
        </w:rPr>
        <w:t>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мен лауазымдық (базалық) айлық ақы бойынша есептелген жалақы</w:t>
            </w:r>
          </w:p>
          <w:p>
            <w:pPr>
              <w:spacing w:after="20"/>
              <w:ind w:left="20"/>
              <w:jc w:val="both"/>
            </w:pPr>
            <w:r>
              <w:rPr>
                <w:rFonts w:ascii="Times New Roman"/>
                <w:b w:val="false"/>
                <w:i w:val="false"/>
                <w:color w:val="000000"/>
                <w:sz w:val="20"/>
              </w:rPr>
              <w:t>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төлемдер мен сыйлықақылар</w:t>
            </w:r>
          </w:p>
          <w:p>
            <w:pPr>
              <w:spacing w:after="20"/>
              <w:ind w:left="20"/>
              <w:jc w:val="both"/>
            </w:pPr>
            <w:r>
              <w:rPr>
                <w:rFonts w:ascii="Times New Roman"/>
                <w:b w:val="false"/>
                <w:i w:val="false"/>
                <w:color w:val="000000"/>
                <w:sz w:val="20"/>
              </w:rPr>
              <w:t>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p>
            <w:pPr>
              <w:spacing w:after="20"/>
              <w:ind w:left="20"/>
              <w:jc w:val="both"/>
            </w:pPr>
            <w:r>
              <w:rPr>
                <w:rFonts w:ascii="Times New Roman"/>
                <w:b w:val="false"/>
                <w:i w:val="false"/>
                <w:color w:val="000000"/>
                <w:sz w:val="20"/>
              </w:rPr>
              <w:t>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p>
            <w:pPr>
              <w:spacing w:after="20"/>
              <w:ind w:left="20"/>
              <w:jc w:val="both"/>
            </w:pPr>
            <w:r>
              <w:rPr>
                <w:rFonts w:ascii="Times New Roman"/>
                <w:b w:val="false"/>
                <w:i w:val="false"/>
                <w:color w:val="000000"/>
                <w:sz w:val="20"/>
              </w:rPr>
              <w:t xml:space="preserve">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p>
            <w:pPr>
              <w:spacing w:after="20"/>
              <w:ind w:left="20"/>
              <w:jc w:val="both"/>
            </w:pPr>
            <w:r>
              <w:rPr>
                <w:rFonts w:ascii="Times New Roman"/>
                <w:b w:val="false"/>
                <w:i w:val="false"/>
                <w:color w:val="000000"/>
                <w:sz w:val="20"/>
              </w:rPr>
              <w:t>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меншігіне берілген тұрғын үйдің құны</w:t>
            </w:r>
          </w:p>
          <w:p>
            <w:pPr>
              <w:spacing w:after="20"/>
              <w:ind w:left="20"/>
              <w:jc w:val="both"/>
            </w:pPr>
            <w:r>
              <w:rPr>
                <w:rFonts w:ascii="Times New Roman"/>
                <w:b w:val="false"/>
                <w:i w:val="false"/>
                <w:color w:val="000000"/>
                <w:sz w:val="20"/>
              </w:rPr>
              <w:t>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қызметкертөлеген сома арасындағы айырма</w:t>
            </w:r>
          </w:p>
          <w:p>
            <w:pPr>
              <w:spacing w:after="20"/>
              <w:ind w:left="20"/>
              <w:jc w:val="both"/>
            </w:pPr>
            <w:r>
              <w:rPr>
                <w:rFonts w:ascii="Times New Roman"/>
                <w:b w:val="false"/>
                <w:i w:val="false"/>
                <w:color w:val="000000"/>
                <w:sz w:val="20"/>
              </w:rPr>
              <w:t>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p>
            <w:pPr>
              <w:spacing w:after="20"/>
              <w:ind w:left="20"/>
              <w:jc w:val="both"/>
            </w:pPr>
            <w:r>
              <w:rPr>
                <w:rFonts w:ascii="Times New Roman"/>
                <w:b w:val="false"/>
                <w:i w:val="false"/>
                <w:color w:val="000000"/>
                <w:sz w:val="20"/>
              </w:rPr>
              <w:t xml:space="preserve">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p>
          <w:p>
            <w:pPr>
              <w:spacing w:after="20"/>
              <w:ind w:left="20"/>
              <w:jc w:val="both"/>
            </w:pPr>
            <w:r>
              <w:rPr>
                <w:rFonts w:ascii="Times New Roman"/>
                <w:b w:val="false"/>
                <w:i w:val="false"/>
                <w:color w:val="000000"/>
                <w:sz w:val="20"/>
              </w:rPr>
              <w:t>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p>
            <w:pPr>
              <w:spacing w:after="20"/>
              <w:ind w:left="20"/>
              <w:jc w:val="both"/>
            </w:pPr>
            <w:r>
              <w:rPr>
                <w:rFonts w:ascii="Times New Roman"/>
                <w:b w:val="false"/>
                <w:i w:val="false"/>
                <w:color w:val="000000"/>
                <w:sz w:val="20"/>
              </w:rPr>
              <w:t>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p>
          <w:p>
            <w:pPr>
              <w:spacing w:after="20"/>
              <w:ind w:left="20"/>
              <w:jc w:val="both"/>
            </w:pPr>
            <w:r>
              <w:rPr>
                <w:rFonts w:ascii="Times New Roman"/>
                <w:b w:val="false"/>
                <w:i w:val="false"/>
                <w:color w:val="000000"/>
                <w:sz w:val="20"/>
              </w:rPr>
              <w:t>расходы организации на рабочую силу, не отнесенные к вышеперечисленным группам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p>
          <w:p>
            <w:pPr>
              <w:spacing w:after="20"/>
              <w:ind w:left="20"/>
              <w:jc w:val="both"/>
            </w:pPr>
            <w:r>
              <w:rPr>
                <w:rFonts w:ascii="Times New Roman"/>
                <w:b w:val="false"/>
                <w:i w:val="false"/>
                <w:color w:val="000000"/>
                <w:sz w:val="20"/>
              </w:rPr>
              <w:t xml:space="preserve">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5"/>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2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36" w:id="26"/>
      <w:r>
        <w:rPr>
          <w:rFonts w:ascii="Times New Roman"/>
          <w:b w:val="false"/>
          <w:i w:val="false"/>
          <w:color w:val="000000"/>
          <w:sz w:val="28"/>
        </w:rPr>
        <w:t>
      Атауы</w:t>
      </w:r>
    </w:p>
    <w:bookmarkEnd w:id="26"/>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атыжәнеәкесініңаты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37" w:id="27"/>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40" w:id="2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(индекс 1-Т, периодичность годовая)</w:t>
      </w:r>
    </w:p>
    <w:bookmarkEnd w:id="28"/>
    <w:bookmarkStart w:name="z41" w:id="2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End w:id="29"/>
    <w:bookmarkStart w:name="z42" w:id="3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0"/>
    <w:bookmarkStart w:name="z43" w:id="31"/>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31"/>
    <w:bookmarkStart w:name="z44" w:id="32"/>
    <w:p>
      <w:pPr>
        <w:spacing w:after="0"/>
        <w:ind w:left="0"/>
        <w:jc w:val="both"/>
      </w:pPr>
      <w:r>
        <w:rPr>
          <w:rFonts w:ascii="Times New Roman"/>
          <w:b w:val="false"/>
          <w:i w:val="false"/>
          <w:color w:val="000000"/>
          <w:sz w:val="28"/>
        </w:rPr>
        <w:t>
      2) неполным рабочим временем считается время, которое меньше нормальной продолжительности, установленной Трудовым кодексом, в том числе:</w:t>
      </w:r>
    </w:p>
    <w:bookmarkEnd w:id="32"/>
    <w:bookmarkStart w:name="z45" w:id="33"/>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33"/>
    <w:bookmarkStart w:name="z46" w:id="34"/>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34"/>
    <w:bookmarkStart w:name="z47" w:id="35"/>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35"/>
    <w:bookmarkStart w:name="z48" w:id="36"/>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6"/>
    <w:bookmarkStart w:name="z49" w:id="37"/>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37"/>
    <w:bookmarkStart w:name="z50" w:id="38"/>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38"/>
    <w:bookmarkStart w:name="z51" w:id="39"/>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39"/>
    <w:bookmarkStart w:name="z52" w:id="40"/>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40"/>
    <w:bookmarkStart w:name="z53" w:id="41"/>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41"/>
    <w:bookmarkStart w:name="z54" w:id="42"/>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42"/>
    <w:bookmarkStart w:name="z55" w:id="43"/>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43"/>
    <w:bookmarkStart w:name="z56" w:id="44"/>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44"/>
    <w:bookmarkStart w:name="z57" w:id="45"/>
    <w:p>
      <w:pPr>
        <w:spacing w:after="0"/>
        <w:ind w:left="0"/>
        <w:jc w:val="both"/>
      </w:pPr>
      <w:r>
        <w:rPr>
          <w:rFonts w:ascii="Times New Roman"/>
          <w:b w:val="false"/>
          <w:i w:val="false"/>
          <w:color w:val="000000"/>
          <w:sz w:val="28"/>
        </w:rPr>
        <w:t>
      В списочную численность включаются:</w:t>
      </w:r>
    </w:p>
    <w:bookmarkEnd w:id="45"/>
    <w:bookmarkStart w:name="z58" w:id="46"/>
    <w:p>
      <w:pPr>
        <w:spacing w:after="0"/>
        <w:ind w:left="0"/>
        <w:jc w:val="both"/>
      </w:pPr>
      <w:r>
        <w:rPr>
          <w:rFonts w:ascii="Times New Roman"/>
          <w:b w:val="false"/>
          <w:i w:val="false"/>
          <w:color w:val="000000"/>
          <w:sz w:val="28"/>
        </w:rPr>
        <w:t>
      1) работники:</w:t>
      </w:r>
    </w:p>
    <w:bookmarkEnd w:id="46"/>
    <w:bookmarkStart w:name="z59" w:id="47"/>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47"/>
    <w:bookmarkStart w:name="z60" w:id="48"/>
    <w:p>
      <w:pPr>
        <w:spacing w:after="0"/>
        <w:ind w:left="0"/>
        <w:jc w:val="both"/>
      </w:pPr>
      <w:r>
        <w:rPr>
          <w:rFonts w:ascii="Times New Roman"/>
          <w:b w:val="false"/>
          <w:i w:val="false"/>
          <w:color w:val="000000"/>
          <w:sz w:val="28"/>
        </w:rPr>
        <w:t>
      направленные для выполнения работы вахтовым методом;</w:t>
      </w:r>
    </w:p>
    <w:bookmarkEnd w:id="48"/>
    <w:bookmarkStart w:name="z61" w:id="49"/>
    <w:p>
      <w:pPr>
        <w:spacing w:after="0"/>
        <w:ind w:left="0"/>
        <w:jc w:val="both"/>
      </w:pPr>
      <w:r>
        <w:rPr>
          <w:rFonts w:ascii="Times New Roman"/>
          <w:b w:val="false"/>
          <w:i w:val="false"/>
          <w:color w:val="000000"/>
          <w:sz w:val="28"/>
        </w:rPr>
        <w:t>
      принятые на работу на неполное рабочее время;</w:t>
      </w:r>
    </w:p>
    <w:bookmarkEnd w:id="49"/>
    <w:bookmarkStart w:name="z62" w:id="50"/>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50"/>
    <w:bookmarkStart w:name="z63" w:id="51"/>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51"/>
    <w:bookmarkStart w:name="z64" w:id="52"/>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52"/>
    <w:bookmarkStart w:name="z65" w:id="53"/>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53"/>
    <w:bookmarkStart w:name="z66" w:id="54"/>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54"/>
    <w:bookmarkStart w:name="z67" w:id="55"/>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55"/>
    <w:bookmarkStart w:name="z68" w:id="56"/>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56"/>
    <w:bookmarkStart w:name="z69" w:id="57"/>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57"/>
    <w:bookmarkStart w:name="z70" w:id="58"/>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58"/>
    <w:bookmarkStart w:name="z71" w:id="59"/>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59"/>
    <w:bookmarkStart w:name="z72" w:id="60"/>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60"/>
    <w:bookmarkStart w:name="z73" w:id="61"/>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61"/>
    <w:bookmarkStart w:name="z74" w:id="62"/>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62"/>
    <w:bookmarkStart w:name="z75" w:id="63"/>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63"/>
    <w:bookmarkStart w:name="z76" w:id="64"/>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64"/>
    <w:bookmarkStart w:name="z77" w:id="65"/>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65"/>
    <w:bookmarkStart w:name="z78" w:id="66"/>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66"/>
    <w:bookmarkStart w:name="z79" w:id="67"/>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67"/>
    <w:bookmarkStart w:name="z80" w:id="68"/>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68"/>
    <w:bookmarkStart w:name="z81" w:id="69"/>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69"/>
    <w:bookmarkStart w:name="z82" w:id="70"/>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70"/>
    <w:bookmarkStart w:name="z83" w:id="71"/>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71"/>
    <w:bookmarkStart w:name="z84" w:id="72"/>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72"/>
    <w:bookmarkStart w:name="z85" w:id="73"/>
    <w:p>
      <w:pPr>
        <w:spacing w:after="0"/>
        <w:ind w:left="0"/>
        <w:jc w:val="both"/>
      </w:pPr>
      <w:r>
        <w:rPr>
          <w:rFonts w:ascii="Times New Roman"/>
          <w:b w:val="false"/>
          <w:i w:val="false"/>
          <w:color w:val="000000"/>
          <w:sz w:val="28"/>
        </w:rPr>
        <w:t>
      11) отсутствующие в связи с простоем производства;</w:t>
      </w:r>
    </w:p>
    <w:bookmarkEnd w:id="73"/>
    <w:bookmarkStart w:name="z86" w:id="74"/>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74"/>
    <w:bookmarkStart w:name="z87" w:id="75"/>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75"/>
    <w:bookmarkStart w:name="z88" w:id="76"/>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76"/>
    <w:bookmarkStart w:name="z89" w:id="77"/>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77"/>
    <w:bookmarkStart w:name="z90" w:id="78"/>
    <w:p>
      <w:pPr>
        <w:spacing w:after="0"/>
        <w:ind w:left="0"/>
        <w:jc w:val="both"/>
      </w:pPr>
      <w:r>
        <w:rPr>
          <w:rFonts w:ascii="Times New Roman"/>
          <w:b w:val="false"/>
          <w:i w:val="false"/>
          <w:color w:val="000000"/>
          <w:sz w:val="28"/>
        </w:rPr>
        <w:t>
      Не включаются в списочную численность:</w:t>
      </w:r>
    </w:p>
    <w:bookmarkEnd w:id="78"/>
    <w:bookmarkStart w:name="z91" w:id="79"/>
    <w:p>
      <w:pPr>
        <w:spacing w:after="0"/>
        <w:ind w:left="0"/>
        <w:jc w:val="both"/>
      </w:pPr>
      <w:r>
        <w:rPr>
          <w:rFonts w:ascii="Times New Roman"/>
          <w:b w:val="false"/>
          <w:i w:val="false"/>
          <w:color w:val="000000"/>
          <w:sz w:val="28"/>
        </w:rPr>
        <w:t>
      1) работники:</w:t>
      </w:r>
    </w:p>
    <w:bookmarkEnd w:id="79"/>
    <w:bookmarkStart w:name="z92" w:id="80"/>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80"/>
    <w:bookmarkStart w:name="z93" w:id="81"/>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81"/>
    <w:bookmarkStart w:name="z94" w:id="82"/>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82"/>
    <w:bookmarkStart w:name="z95" w:id="83"/>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83"/>
    <w:bookmarkStart w:name="z96" w:id="84"/>
    <w:p>
      <w:pPr>
        <w:spacing w:after="0"/>
        <w:ind w:left="0"/>
        <w:jc w:val="both"/>
      </w:pPr>
      <w:r>
        <w:rPr>
          <w:rFonts w:ascii="Times New Roman"/>
          <w:b w:val="false"/>
          <w:i w:val="false"/>
          <w:color w:val="000000"/>
          <w:sz w:val="28"/>
        </w:rPr>
        <w:t>
      2) лица:</w:t>
      </w:r>
    </w:p>
    <w:bookmarkEnd w:id="84"/>
    <w:bookmarkStart w:name="z97" w:id="85"/>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85"/>
    <w:bookmarkStart w:name="z98" w:id="86"/>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86"/>
    <w:bookmarkStart w:name="z99" w:id="87"/>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87"/>
    <w:bookmarkStart w:name="z100" w:id="88"/>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88"/>
    <w:bookmarkStart w:name="z101" w:id="89"/>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89"/>
    <w:bookmarkStart w:name="z102" w:id="90"/>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90"/>
    <w:bookmarkStart w:name="z103" w:id="91"/>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91"/>
    <w:bookmarkStart w:name="z104" w:id="92"/>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92"/>
    <w:bookmarkStart w:name="z105" w:id="93"/>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93"/>
    <w:bookmarkStart w:name="z106" w:id="94"/>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94"/>
    <w:bookmarkStart w:name="z107" w:id="95"/>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95"/>
    <w:bookmarkStart w:name="z108" w:id="96"/>
    <w:p>
      <w:pPr>
        <w:spacing w:after="0"/>
        <w:ind w:left="0"/>
        <w:jc w:val="both"/>
      </w:pPr>
      <w:r>
        <w:rPr>
          <w:rFonts w:ascii="Times New Roman"/>
          <w:b w:val="false"/>
          <w:i w:val="false"/>
          <w:color w:val="000000"/>
          <w:sz w:val="28"/>
        </w:rPr>
        <w:t xml:space="preserve">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96"/>
    <w:bookmarkStart w:name="z109" w:id="97"/>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97"/>
    <w:bookmarkStart w:name="z110" w:id="98"/>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98"/>
    <w:bookmarkStart w:name="z111" w:id="99"/>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99"/>
    <w:bookmarkStart w:name="z112" w:id="100"/>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100"/>
    <w:bookmarkStart w:name="z113" w:id="101"/>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101"/>
    <w:bookmarkStart w:name="z114" w:id="102"/>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102"/>
    <w:bookmarkStart w:name="z115" w:id="103"/>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103"/>
    <w:bookmarkStart w:name="z116" w:id="104"/>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104"/>
    <w:bookmarkStart w:name="z117" w:id="105"/>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05"/>
    <w:bookmarkStart w:name="z118" w:id="106"/>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106"/>
    <w:bookmarkStart w:name="z119" w:id="107"/>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07"/>
    <w:bookmarkStart w:name="z120" w:id="108"/>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108"/>
    <w:bookmarkStart w:name="z121" w:id="109"/>
    <w:p>
      <w:pPr>
        <w:spacing w:after="0"/>
        <w:ind w:left="0"/>
        <w:jc w:val="both"/>
      </w:pPr>
      <w:r>
        <w:rPr>
          <w:rFonts w:ascii="Times New Roman"/>
          <w:b w:val="false"/>
          <w:i w:val="false"/>
          <w:color w:val="000000"/>
          <w:sz w:val="28"/>
        </w:rPr>
        <w:t xml:space="preserve">
      12. Данные по разделу 2.1 статистической формы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109"/>
    <w:bookmarkStart w:name="z122" w:id="110"/>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110"/>
    <w:bookmarkStart w:name="z123" w:id="111"/>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111"/>
    <w:bookmarkStart w:name="z124" w:id="112"/>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112"/>
    <w:bookmarkStart w:name="z125" w:id="113"/>
    <w:p>
      <w:pPr>
        <w:spacing w:after="0"/>
        <w:ind w:left="0"/>
        <w:jc w:val="both"/>
      </w:pPr>
      <w:r>
        <w:rPr>
          <w:rFonts w:ascii="Times New Roman"/>
          <w:b w:val="false"/>
          <w:i w:val="false"/>
          <w:color w:val="000000"/>
          <w:sz w:val="28"/>
        </w:rPr>
        <w:t>
      В фонд заработной платы включаются:</w:t>
      </w:r>
    </w:p>
    <w:bookmarkEnd w:id="113"/>
    <w:bookmarkStart w:name="z126" w:id="114"/>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114"/>
    <w:bookmarkStart w:name="z127" w:id="115"/>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115"/>
    <w:bookmarkStart w:name="z128" w:id="116"/>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116"/>
    <w:bookmarkStart w:name="z129" w:id="117"/>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117"/>
    <w:bookmarkStart w:name="z130" w:id="118"/>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118"/>
    <w:bookmarkStart w:name="z131" w:id="119"/>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119"/>
    <w:bookmarkStart w:name="z132" w:id="120"/>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120"/>
    <w:bookmarkStart w:name="z133" w:id="121"/>
    <w:p>
      <w:pPr>
        <w:spacing w:after="0"/>
        <w:ind w:left="0"/>
        <w:jc w:val="both"/>
      </w:pPr>
      <w:r>
        <w:rPr>
          <w:rFonts w:ascii="Times New Roman"/>
          <w:b w:val="false"/>
          <w:i w:val="false"/>
          <w:color w:val="000000"/>
          <w:sz w:val="28"/>
        </w:rPr>
        <w:t xml:space="preserve">
      оплата труда лиц, не состоящих в списочном составе работников организации (принятых на работу по совместительству из других организаций). </w:t>
      </w:r>
    </w:p>
    <w:bookmarkEnd w:id="121"/>
    <w:bookmarkStart w:name="z134" w:id="122"/>
    <w:p>
      <w:pPr>
        <w:spacing w:after="0"/>
        <w:ind w:left="0"/>
        <w:jc w:val="both"/>
      </w:pPr>
      <w:r>
        <w:rPr>
          <w:rFonts w:ascii="Times New Roman"/>
          <w:b w:val="false"/>
          <w:i w:val="false"/>
          <w:color w:val="000000"/>
          <w:sz w:val="28"/>
        </w:rPr>
        <w:t>
      2) единовременные выплаты и премии:</w:t>
      </w:r>
    </w:p>
    <w:bookmarkEnd w:id="122"/>
    <w:bookmarkStart w:name="z135" w:id="123"/>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23"/>
    <w:bookmarkStart w:name="z136" w:id="124"/>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124"/>
    <w:bookmarkStart w:name="z137" w:id="125"/>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125"/>
    <w:bookmarkStart w:name="z138" w:id="126"/>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126"/>
    <w:bookmarkStart w:name="z139" w:id="127"/>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127"/>
    <w:bookmarkStart w:name="z140" w:id="128"/>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128"/>
    <w:bookmarkStart w:name="z141" w:id="129"/>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129"/>
    <w:bookmarkStart w:name="z142" w:id="130"/>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130"/>
    <w:bookmarkStart w:name="z143" w:id="131"/>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131"/>
    <w:bookmarkStart w:name="z144" w:id="132"/>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132"/>
    <w:bookmarkStart w:name="z145" w:id="133"/>
    <w:p>
      <w:pPr>
        <w:spacing w:after="0"/>
        <w:ind w:left="0"/>
        <w:jc w:val="both"/>
      </w:pPr>
      <w:r>
        <w:rPr>
          <w:rFonts w:ascii="Times New Roman"/>
          <w:b w:val="false"/>
          <w:i w:val="false"/>
          <w:color w:val="000000"/>
          <w:sz w:val="28"/>
        </w:rPr>
        <w:t>
      доплаты за работу в ночное время;</w:t>
      </w:r>
    </w:p>
    <w:bookmarkEnd w:id="133"/>
    <w:bookmarkStart w:name="z146" w:id="134"/>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134"/>
    <w:bookmarkStart w:name="z147" w:id="135"/>
    <w:p>
      <w:pPr>
        <w:spacing w:after="0"/>
        <w:ind w:left="0"/>
        <w:jc w:val="both"/>
      </w:pPr>
      <w:r>
        <w:rPr>
          <w:rFonts w:ascii="Times New Roman"/>
          <w:b w:val="false"/>
          <w:i w:val="false"/>
          <w:color w:val="000000"/>
          <w:sz w:val="28"/>
        </w:rPr>
        <w:t>
      оплата сверхурочной работы;</w:t>
      </w:r>
    </w:p>
    <w:bookmarkEnd w:id="135"/>
    <w:bookmarkStart w:name="z148" w:id="136"/>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136"/>
    <w:bookmarkStart w:name="z149" w:id="137"/>
    <w:p>
      <w:pPr>
        <w:spacing w:after="0"/>
        <w:ind w:left="0"/>
        <w:jc w:val="both"/>
      </w:pPr>
      <w:r>
        <w:rPr>
          <w:rFonts w:ascii="Times New Roman"/>
          <w:b w:val="false"/>
          <w:i w:val="false"/>
          <w:color w:val="000000"/>
          <w:sz w:val="28"/>
        </w:rPr>
        <w:t>
      4) оплата за неотработанное время:</w:t>
      </w:r>
    </w:p>
    <w:bookmarkEnd w:id="137"/>
    <w:bookmarkStart w:name="z150" w:id="138"/>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138"/>
    <w:bookmarkStart w:name="z151" w:id="139"/>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139"/>
    <w:bookmarkStart w:name="z152" w:id="140"/>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140"/>
    <w:bookmarkStart w:name="z153" w:id="141"/>
    <w:p>
      <w:pPr>
        <w:spacing w:after="0"/>
        <w:ind w:left="0"/>
        <w:jc w:val="both"/>
      </w:pPr>
      <w:r>
        <w:rPr>
          <w:rFonts w:ascii="Times New Roman"/>
          <w:b w:val="false"/>
          <w:i w:val="false"/>
          <w:color w:val="000000"/>
          <w:sz w:val="28"/>
        </w:rPr>
        <w:t>
      оплата простоев не по вине работника;</w:t>
      </w:r>
    </w:p>
    <w:bookmarkEnd w:id="141"/>
    <w:bookmarkStart w:name="z154" w:id="142"/>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142"/>
    <w:bookmarkStart w:name="z155" w:id="143"/>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143"/>
    <w:bookmarkStart w:name="z156" w:id="144"/>
    <w:p>
      <w:pPr>
        <w:spacing w:after="0"/>
        <w:ind w:left="0"/>
        <w:jc w:val="both"/>
      </w:pPr>
      <w:r>
        <w:rPr>
          <w:rFonts w:ascii="Times New Roman"/>
          <w:b w:val="false"/>
          <w:i w:val="false"/>
          <w:color w:val="000000"/>
          <w:sz w:val="28"/>
        </w:rPr>
        <w:t>
      Среднемесячная номинальная заработная плата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44"/>
    <w:bookmarkStart w:name="z157" w:id="145"/>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145"/>
    <w:bookmarkStart w:name="z158" w:id="146"/>
    <w:p>
      <w:pPr>
        <w:spacing w:after="0"/>
        <w:ind w:left="0"/>
        <w:jc w:val="both"/>
      </w:pPr>
      <w:r>
        <w:rPr>
          <w:rFonts w:ascii="Times New Roman"/>
          <w:b w:val="false"/>
          <w:i w:val="false"/>
          <w:color w:val="000000"/>
          <w:sz w:val="28"/>
        </w:rPr>
        <w:t xml:space="preserve">
      По строкам 5 и 6 раздела 4 указываются сведения по работникам списочного состава. </w:t>
      </w:r>
    </w:p>
    <w:bookmarkEnd w:id="146"/>
    <w:bookmarkStart w:name="z159" w:id="147"/>
    <w:p>
      <w:pPr>
        <w:spacing w:after="0"/>
        <w:ind w:left="0"/>
        <w:jc w:val="both"/>
      </w:pPr>
      <w:r>
        <w:rPr>
          <w:rFonts w:ascii="Times New Roman"/>
          <w:b w:val="false"/>
          <w:i w:val="false"/>
          <w:color w:val="000000"/>
          <w:sz w:val="28"/>
        </w:rPr>
        <w:t xml:space="preserve">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Трудового кодекса.</w:t>
      </w:r>
    </w:p>
    <w:bookmarkEnd w:id="147"/>
    <w:bookmarkStart w:name="z160" w:id="148"/>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148"/>
    <w:bookmarkStart w:name="z161" w:id="149"/>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149"/>
    <w:bookmarkStart w:name="z162" w:id="150"/>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150"/>
    <w:bookmarkStart w:name="z163" w:id="151"/>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151"/>
    <w:bookmarkStart w:name="z164" w:id="152"/>
    <w:p>
      <w:pPr>
        <w:spacing w:after="0"/>
        <w:ind w:left="0"/>
        <w:jc w:val="both"/>
      </w:pPr>
      <w:r>
        <w:rPr>
          <w:rFonts w:ascii="Times New Roman"/>
          <w:b w:val="false"/>
          <w:i w:val="false"/>
          <w:color w:val="000000"/>
          <w:sz w:val="28"/>
        </w:rPr>
        <w:t>
      человеко-дни работников, находящихся в командировках;</w:t>
      </w:r>
    </w:p>
    <w:bookmarkEnd w:id="152"/>
    <w:bookmarkStart w:name="z165" w:id="153"/>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153"/>
    <w:bookmarkStart w:name="z166" w:id="154"/>
    <w:p>
      <w:pPr>
        <w:spacing w:after="0"/>
        <w:ind w:left="0"/>
        <w:jc w:val="both"/>
      </w:pPr>
      <w:r>
        <w:rPr>
          <w:rFonts w:ascii="Times New Roman"/>
          <w:b w:val="false"/>
          <w:i w:val="false"/>
          <w:color w:val="000000"/>
          <w:sz w:val="28"/>
        </w:rPr>
        <w:t>
      В число неотработанных человеко-дней входят:</w:t>
      </w:r>
    </w:p>
    <w:bookmarkEnd w:id="154"/>
    <w:bookmarkStart w:name="z167" w:id="155"/>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155"/>
    <w:bookmarkStart w:name="z168" w:id="156"/>
    <w:p>
      <w:pPr>
        <w:spacing w:after="0"/>
        <w:ind w:left="0"/>
        <w:jc w:val="both"/>
      </w:pPr>
      <w:r>
        <w:rPr>
          <w:rFonts w:ascii="Times New Roman"/>
          <w:b w:val="false"/>
          <w:i w:val="false"/>
          <w:color w:val="000000"/>
          <w:sz w:val="28"/>
        </w:rPr>
        <w:t xml:space="preserve">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w:t>
      </w:r>
    </w:p>
    <w:bookmarkEnd w:id="156"/>
    <w:bookmarkStart w:name="z169" w:id="157"/>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Правилам обязательной периодической аттестации производственных объектов по условиям труда,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РеспубликиКазахстанот 28 декабря 2015 года № 1057 (зарегистрирован в Реестре государственной регистрации нормативных правовых актов за № 12743);</w:t>
      </w:r>
    </w:p>
    <w:bookmarkEnd w:id="157"/>
    <w:bookmarkStart w:name="z170" w:id="158"/>
    <w:p>
      <w:pPr>
        <w:spacing w:after="0"/>
        <w:ind w:left="0"/>
        <w:jc w:val="both"/>
      </w:pPr>
      <w:r>
        <w:rPr>
          <w:rFonts w:ascii="Times New Roman"/>
          <w:b w:val="false"/>
          <w:i w:val="false"/>
          <w:color w:val="000000"/>
          <w:sz w:val="28"/>
        </w:rPr>
        <w:t xml:space="preserve">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158"/>
    <w:bookmarkStart w:name="z171" w:id="159"/>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с инвалидностью первой и второй групп.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159"/>
    <w:bookmarkStart w:name="z172" w:id="160"/>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160"/>
    <w:bookmarkStart w:name="z173" w:id="161"/>
    <w:p>
      <w:pPr>
        <w:spacing w:after="0"/>
        <w:ind w:left="0"/>
        <w:jc w:val="both"/>
      </w:pPr>
      <w:r>
        <w:rPr>
          <w:rFonts w:ascii="Times New Roman"/>
          <w:b w:val="false"/>
          <w:i w:val="false"/>
          <w:color w:val="000000"/>
          <w:sz w:val="28"/>
        </w:rPr>
        <w:t xml:space="preserve">
      неотработанное время по другим причинам, установленным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61"/>
    <w:bookmarkStart w:name="z174" w:id="162"/>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162"/>
    <w:bookmarkStart w:name="z175" w:id="163"/>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63"/>
    <w:bookmarkStart w:name="z176" w:id="164"/>
    <w:p>
      <w:pPr>
        <w:spacing w:after="0"/>
        <w:ind w:left="0"/>
        <w:jc w:val="both"/>
      </w:pPr>
      <w:r>
        <w:rPr>
          <w:rFonts w:ascii="Times New Roman"/>
          <w:b w:val="false"/>
          <w:i w:val="false"/>
          <w:color w:val="000000"/>
          <w:sz w:val="28"/>
        </w:rPr>
        <w:t xml:space="preserve">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 </w:t>
      </w:r>
    </w:p>
    <w:bookmarkEnd w:id="164"/>
    <w:bookmarkStart w:name="z177" w:id="165"/>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165"/>
    <w:bookmarkStart w:name="z178" w:id="166"/>
    <w:p>
      <w:pPr>
        <w:spacing w:after="0"/>
        <w:ind w:left="0"/>
        <w:jc w:val="both"/>
      </w:pPr>
      <w:r>
        <w:rPr>
          <w:rFonts w:ascii="Times New Roman"/>
          <w:b w:val="false"/>
          <w:i w:val="false"/>
          <w:color w:val="000000"/>
          <w:sz w:val="28"/>
        </w:rPr>
        <w:t xml:space="preserve">
      По строкам 1, 2, 3 и 4 раздела 5 указываются сведения по работникам списочного состава. </w:t>
      </w:r>
    </w:p>
    <w:bookmarkEnd w:id="166"/>
    <w:bookmarkStart w:name="z179" w:id="167"/>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167"/>
    <w:bookmarkStart w:name="z180" w:id="168"/>
    <w:p>
      <w:pPr>
        <w:spacing w:after="0"/>
        <w:ind w:left="0"/>
        <w:jc w:val="both"/>
      </w:pPr>
      <w:r>
        <w:rPr>
          <w:rFonts w:ascii="Times New Roman"/>
          <w:b w:val="false"/>
          <w:i w:val="false"/>
          <w:color w:val="000000"/>
          <w:sz w:val="28"/>
        </w:rPr>
        <w:t xml:space="preserve">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 </w:t>
      </w:r>
    </w:p>
    <w:bookmarkEnd w:id="168"/>
    <w:bookmarkStart w:name="z181" w:id="169"/>
    <w:p>
      <w:pPr>
        <w:spacing w:after="0"/>
        <w:ind w:left="0"/>
        <w:jc w:val="both"/>
      </w:pPr>
      <w:r>
        <w:rPr>
          <w:rFonts w:ascii="Times New Roman"/>
          <w:b w:val="false"/>
          <w:i w:val="false"/>
          <w:color w:val="000000"/>
          <w:sz w:val="28"/>
        </w:rPr>
        <w:t xml:space="preserve">
      В численность выбывших работников по строкам 3.1, 3.2, 3.3, 3.4, 3.5, 3.6 и 3.7 раздела 7 включаются все работники организации, расторгнувшие трудовой договор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169"/>
    <w:bookmarkStart w:name="z182" w:id="170"/>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170"/>
    <w:bookmarkStart w:name="z183" w:id="171"/>
    <w:p>
      <w:pPr>
        <w:spacing w:after="0"/>
        <w:ind w:left="0"/>
        <w:jc w:val="both"/>
      </w:pPr>
      <w:r>
        <w:rPr>
          <w:rFonts w:ascii="Times New Roman"/>
          <w:b w:val="false"/>
          <w:i w:val="false"/>
          <w:color w:val="000000"/>
          <w:sz w:val="28"/>
        </w:rPr>
        <w:t xml:space="preserve">
      К зеленым рабочим местам относятся рабочие места, способствующие сохранению и восстановлению окружающей среды. </w:t>
      </w:r>
    </w:p>
    <w:bookmarkEnd w:id="171"/>
    <w:bookmarkStart w:name="z184" w:id="172"/>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72"/>
    <w:bookmarkStart w:name="z185" w:id="173"/>
    <w:p>
      <w:pPr>
        <w:spacing w:after="0"/>
        <w:ind w:left="0"/>
        <w:jc w:val="both"/>
      </w:pPr>
      <w:r>
        <w:rPr>
          <w:rFonts w:ascii="Times New Roman"/>
          <w:b w:val="false"/>
          <w:i w:val="false"/>
          <w:color w:val="000000"/>
          <w:sz w:val="28"/>
        </w:rPr>
        <w:t>
      1) в случае, если предприятие производит экологические товары и услуги, то все рабочие места на предприятии оцениваются как зеленые рабочие места.</w:t>
      </w:r>
    </w:p>
    <w:bookmarkEnd w:id="173"/>
    <w:bookmarkStart w:name="z186" w:id="174"/>
    <w:p>
      <w:pPr>
        <w:spacing w:after="0"/>
        <w:ind w:left="0"/>
        <w:jc w:val="both"/>
      </w:pPr>
      <w:r>
        <w:rPr>
          <w:rFonts w:ascii="Times New Roman"/>
          <w:b w:val="false"/>
          <w:i w:val="false"/>
          <w:color w:val="000000"/>
          <w:sz w:val="28"/>
        </w:rPr>
        <w:t>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w:t>
      </w:r>
    </w:p>
    <w:bookmarkEnd w:id="174"/>
    <w:bookmarkStart w:name="z187" w:id="175"/>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75"/>
    <w:bookmarkStart w:name="z188" w:id="176"/>
    <w:p>
      <w:pPr>
        <w:spacing w:after="0"/>
        <w:ind w:left="0"/>
        <w:jc w:val="both"/>
      </w:pPr>
      <w:r>
        <w:rPr>
          <w:rFonts w:ascii="Times New Roman"/>
          <w:b w:val="false"/>
          <w:i w:val="false"/>
          <w:color w:val="000000"/>
          <w:sz w:val="28"/>
        </w:rPr>
        <w:t xml:space="preserve">
      использованием, развитием возобновляемых форм энергии; </w:t>
      </w:r>
    </w:p>
    <w:bookmarkEnd w:id="176"/>
    <w:bookmarkStart w:name="z189" w:id="177"/>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77"/>
    <w:bookmarkStart w:name="z190" w:id="178"/>
    <w:p>
      <w:pPr>
        <w:spacing w:after="0"/>
        <w:ind w:left="0"/>
        <w:jc w:val="both"/>
      </w:pPr>
      <w:r>
        <w:rPr>
          <w:rFonts w:ascii="Times New Roman"/>
          <w:b w:val="false"/>
          <w:i w:val="false"/>
          <w:color w:val="000000"/>
          <w:sz w:val="28"/>
        </w:rPr>
        <w:t xml:space="preserve">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 </w:t>
      </w:r>
    </w:p>
    <w:bookmarkEnd w:id="178"/>
    <w:bookmarkStart w:name="z191" w:id="179"/>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79"/>
    <w:bookmarkStart w:name="z192" w:id="180"/>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80"/>
    <w:bookmarkStart w:name="z193" w:id="181"/>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181"/>
    <w:bookmarkStart w:name="z194" w:id="182"/>
    <w:p>
      <w:pPr>
        <w:spacing w:after="0"/>
        <w:ind w:left="0"/>
        <w:jc w:val="both"/>
      </w:pPr>
      <w:r>
        <w:rPr>
          <w:rFonts w:ascii="Times New Roman"/>
          <w:b w:val="false"/>
          <w:i w:val="false"/>
          <w:color w:val="000000"/>
          <w:sz w:val="28"/>
        </w:rPr>
        <w:t xml:space="preserve">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вовлеченные в процесс создания экологических товаров и услуг. </w:t>
      </w:r>
    </w:p>
    <w:bookmarkEnd w:id="182"/>
    <w:bookmarkStart w:name="z195" w:id="183"/>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183"/>
    <w:bookmarkStart w:name="z196" w:id="184"/>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184"/>
    <w:bookmarkStart w:name="z197" w:id="185"/>
    <w:p>
      <w:pPr>
        <w:spacing w:after="0"/>
        <w:ind w:left="0"/>
        <w:jc w:val="both"/>
      </w:pPr>
      <w:r>
        <w:rPr>
          <w:rFonts w:ascii="Times New Roman"/>
          <w:b w:val="false"/>
          <w:i w:val="false"/>
          <w:color w:val="000000"/>
          <w:sz w:val="28"/>
        </w:rPr>
        <w:t xml:space="preserve">
      К расходам на содержание рабочей силы относятся: </w:t>
      </w:r>
    </w:p>
    <w:bookmarkEnd w:id="185"/>
    <w:bookmarkStart w:name="z198" w:id="186"/>
    <w:p>
      <w:pPr>
        <w:spacing w:after="0"/>
        <w:ind w:left="0"/>
        <w:jc w:val="both"/>
      </w:pPr>
      <w:r>
        <w:rPr>
          <w:rFonts w:ascii="Times New Roman"/>
          <w:b w:val="false"/>
          <w:i w:val="false"/>
          <w:color w:val="000000"/>
          <w:sz w:val="28"/>
        </w:rPr>
        <w:t xml:space="preserve">
      расходы организации по обеспечению работников жильем; </w:t>
      </w:r>
    </w:p>
    <w:bookmarkEnd w:id="186"/>
    <w:bookmarkStart w:name="z199" w:id="187"/>
    <w:p>
      <w:pPr>
        <w:spacing w:after="0"/>
        <w:ind w:left="0"/>
        <w:jc w:val="both"/>
      </w:pPr>
      <w:r>
        <w:rPr>
          <w:rFonts w:ascii="Times New Roman"/>
          <w:b w:val="false"/>
          <w:i w:val="false"/>
          <w:color w:val="000000"/>
          <w:sz w:val="28"/>
        </w:rPr>
        <w:t xml:space="preserve">
      расходы организации на социальную защиту работников; </w:t>
      </w:r>
    </w:p>
    <w:bookmarkEnd w:id="187"/>
    <w:bookmarkStart w:name="z200" w:id="188"/>
    <w:p>
      <w:pPr>
        <w:spacing w:after="0"/>
        <w:ind w:left="0"/>
        <w:jc w:val="both"/>
      </w:pPr>
      <w:r>
        <w:rPr>
          <w:rFonts w:ascii="Times New Roman"/>
          <w:b w:val="false"/>
          <w:i w:val="false"/>
          <w:color w:val="000000"/>
          <w:sz w:val="28"/>
        </w:rPr>
        <w:t xml:space="preserve">
      расходы организации на обучение работников; </w:t>
      </w:r>
    </w:p>
    <w:bookmarkEnd w:id="188"/>
    <w:bookmarkStart w:name="z201" w:id="189"/>
    <w:p>
      <w:pPr>
        <w:spacing w:after="0"/>
        <w:ind w:left="0"/>
        <w:jc w:val="both"/>
      </w:pPr>
      <w:r>
        <w:rPr>
          <w:rFonts w:ascii="Times New Roman"/>
          <w:b w:val="false"/>
          <w:i w:val="false"/>
          <w:color w:val="000000"/>
          <w:sz w:val="28"/>
        </w:rPr>
        <w:t xml:space="preserve">
      расходы на проведение культурных мероприятий, а также по организации отдыха и развлечений; </w:t>
      </w:r>
    </w:p>
    <w:bookmarkEnd w:id="189"/>
    <w:bookmarkStart w:name="z202" w:id="190"/>
    <w:p>
      <w:pPr>
        <w:spacing w:after="0"/>
        <w:ind w:left="0"/>
        <w:jc w:val="both"/>
      </w:pPr>
      <w:r>
        <w:rPr>
          <w:rFonts w:ascii="Times New Roman"/>
          <w:b w:val="false"/>
          <w:i w:val="false"/>
          <w:color w:val="000000"/>
          <w:sz w:val="28"/>
        </w:rPr>
        <w:t xml:space="preserve">
      расходы организации на рабочую силу, не отнесенные к вышеперечисленным группам; </w:t>
      </w:r>
    </w:p>
    <w:bookmarkEnd w:id="190"/>
    <w:bookmarkStart w:name="z203" w:id="191"/>
    <w:p>
      <w:pPr>
        <w:spacing w:after="0"/>
        <w:ind w:left="0"/>
        <w:jc w:val="both"/>
      </w:pPr>
      <w:r>
        <w:rPr>
          <w:rFonts w:ascii="Times New Roman"/>
          <w:b w:val="false"/>
          <w:i w:val="false"/>
          <w:color w:val="000000"/>
          <w:sz w:val="28"/>
        </w:rPr>
        <w:t>
      налоги, связанные с использованием рабочей силы.</w:t>
      </w:r>
    </w:p>
    <w:bookmarkEnd w:id="191"/>
    <w:bookmarkStart w:name="z204" w:id="192"/>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192"/>
    <w:bookmarkStart w:name="z205" w:id="193"/>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193"/>
    <w:bookmarkStart w:name="z206" w:id="194"/>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194"/>
    <w:bookmarkStart w:name="z207" w:id="195"/>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195"/>
    <w:bookmarkStart w:name="z208" w:id="196"/>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196"/>
    <w:bookmarkStart w:name="z209" w:id="197"/>
    <w:p>
      <w:pPr>
        <w:spacing w:after="0"/>
        <w:ind w:left="0"/>
        <w:jc w:val="both"/>
      </w:pPr>
      <w:r>
        <w:rPr>
          <w:rFonts w:ascii="Times New Roman"/>
          <w:b w:val="false"/>
          <w:i w:val="false"/>
          <w:color w:val="000000"/>
          <w:sz w:val="28"/>
        </w:rPr>
        <w:t>
      социальные отчисления;</w:t>
      </w:r>
    </w:p>
    <w:bookmarkEnd w:id="197"/>
    <w:bookmarkStart w:name="z210" w:id="198"/>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198"/>
    <w:bookmarkStart w:name="z211" w:id="199"/>
    <w:p>
      <w:pPr>
        <w:spacing w:after="0"/>
        <w:ind w:left="0"/>
        <w:jc w:val="both"/>
      </w:pPr>
      <w:r>
        <w:rPr>
          <w:rFonts w:ascii="Times New Roman"/>
          <w:b w:val="false"/>
          <w:i w:val="false"/>
          <w:color w:val="000000"/>
          <w:sz w:val="28"/>
        </w:rPr>
        <w:t xml:space="preserve">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199"/>
    <w:bookmarkStart w:name="z212" w:id="200"/>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200"/>
    <w:bookmarkStart w:name="z213" w:id="201"/>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201"/>
    <w:bookmarkStart w:name="z214" w:id="202"/>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лицам с инвалидностью,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202"/>
    <w:bookmarkStart w:name="z215" w:id="203"/>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203"/>
    <w:bookmarkStart w:name="z216" w:id="204"/>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204"/>
    <w:bookmarkStart w:name="z217" w:id="205"/>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205"/>
    <w:bookmarkStart w:name="z218" w:id="206"/>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w:t>
      </w:r>
    </w:p>
    <w:bookmarkEnd w:id="206"/>
    <w:bookmarkStart w:name="z219" w:id="207"/>
    <w:p>
      <w:pPr>
        <w:spacing w:after="0"/>
        <w:ind w:left="0"/>
        <w:jc w:val="both"/>
      </w:pPr>
      <w:r>
        <w:rPr>
          <w:rFonts w:ascii="Times New Roman"/>
          <w:b w:val="false"/>
          <w:i w:val="false"/>
          <w:color w:val="000000"/>
          <w:sz w:val="28"/>
        </w:rPr>
        <w:t xml:space="preserve">
      суммы компенсаций при расторжении трудового договора по инициативе работника в случае неисполнения работодателем условий трудового договора; </w:t>
      </w:r>
    </w:p>
    <w:bookmarkEnd w:id="207"/>
    <w:bookmarkStart w:name="z220" w:id="208"/>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208"/>
    <w:bookmarkStart w:name="z221" w:id="209"/>
    <w:p>
      <w:pPr>
        <w:spacing w:after="0"/>
        <w:ind w:left="0"/>
        <w:jc w:val="both"/>
      </w:pPr>
      <w:r>
        <w:rPr>
          <w:rFonts w:ascii="Times New Roman"/>
          <w:b w:val="false"/>
          <w:i w:val="false"/>
          <w:color w:val="000000"/>
          <w:sz w:val="28"/>
        </w:rPr>
        <w:t>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w:t>
      </w:r>
    </w:p>
    <w:bookmarkEnd w:id="209"/>
    <w:bookmarkStart w:name="z222" w:id="210"/>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210"/>
    <w:bookmarkStart w:name="z223" w:id="211"/>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211"/>
    <w:bookmarkStart w:name="z224" w:id="212"/>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12"/>
    <w:bookmarkStart w:name="z225" w:id="213"/>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213"/>
    <w:bookmarkStart w:name="z226" w:id="214"/>
    <w:p>
      <w:pPr>
        <w:spacing w:after="0"/>
        <w:ind w:left="0"/>
        <w:jc w:val="both"/>
      </w:pPr>
      <w:r>
        <w:rPr>
          <w:rFonts w:ascii="Times New Roman"/>
          <w:b w:val="false"/>
          <w:i w:val="false"/>
          <w:color w:val="000000"/>
          <w:sz w:val="28"/>
        </w:rPr>
        <w:t>
      расходы по организации отдыха и развлечений;</w:t>
      </w:r>
    </w:p>
    <w:bookmarkEnd w:id="214"/>
    <w:bookmarkStart w:name="z227" w:id="215"/>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215"/>
    <w:bookmarkStart w:name="z228" w:id="216"/>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216"/>
    <w:bookmarkStart w:name="z229" w:id="217"/>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217"/>
    <w:bookmarkStart w:name="z230" w:id="218"/>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218"/>
    <w:bookmarkStart w:name="z231" w:id="219"/>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219"/>
    <w:bookmarkStart w:name="z232" w:id="220"/>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20"/>
    <w:bookmarkStart w:name="z233" w:id="221"/>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221"/>
    <w:bookmarkStart w:name="z234" w:id="222"/>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222"/>
    <w:bookmarkStart w:name="z235" w:id="223"/>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223"/>
    <w:bookmarkStart w:name="z236" w:id="224"/>
    <w:p>
      <w:pPr>
        <w:spacing w:after="0"/>
        <w:ind w:left="0"/>
        <w:jc w:val="both"/>
      </w:pPr>
      <w:r>
        <w:rPr>
          <w:rFonts w:ascii="Times New Roman"/>
          <w:b w:val="false"/>
          <w:i w:val="false"/>
          <w:color w:val="000000"/>
          <w:sz w:val="28"/>
        </w:rPr>
        <w:t>
      стоимость форменной одежды (комплект);</w:t>
      </w:r>
    </w:p>
    <w:bookmarkEnd w:id="224"/>
    <w:bookmarkStart w:name="z237" w:id="225"/>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225"/>
    <w:bookmarkStart w:name="z238" w:id="226"/>
    <w:p>
      <w:pPr>
        <w:spacing w:after="0"/>
        <w:ind w:left="0"/>
        <w:jc w:val="both"/>
      </w:pPr>
      <w:r>
        <w:rPr>
          <w:rFonts w:ascii="Times New Roman"/>
          <w:b w:val="false"/>
          <w:i w:val="false"/>
          <w:color w:val="000000"/>
          <w:sz w:val="28"/>
        </w:rPr>
        <w:t>
      расходы, связанные с наймом персонала;</w:t>
      </w:r>
    </w:p>
    <w:bookmarkEnd w:id="226"/>
    <w:bookmarkStart w:name="z239" w:id="227"/>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227"/>
    <w:bookmarkStart w:name="z240" w:id="228"/>
    <w:p>
      <w:pPr>
        <w:spacing w:after="0"/>
        <w:ind w:left="0"/>
        <w:jc w:val="both"/>
      </w:pPr>
      <w:r>
        <w:rPr>
          <w:rFonts w:ascii="Times New Roman"/>
          <w:b w:val="false"/>
          <w:i w:val="false"/>
          <w:color w:val="000000"/>
          <w:sz w:val="28"/>
        </w:rPr>
        <w:t xml:space="preserve">
      командировочные расходы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28"/>
    <w:bookmarkStart w:name="z241" w:id="229"/>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229"/>
    <w:bookmarkStart w:name="z242" w:id="230"/>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230"/>
    <w:bookmarkStart w:name="z243" w:id="231"/>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231"/>
    <w:bookmarkStart w:name="z244" w:id="232"/>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232"/>
    <w:bookmarkStart w:name="z245" w:id="233"/>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233"/>
    <w:bookmarkStart w:name="z246" w:id="234"/>
    <w:p>
      <w:pPr>
        <w:spacing w:after="0"/>
        <w:ind w:left="0"/>
        <w:jc w:val="both"/>
      </w:pPr>
      <w:r>
        <w:rPr>
          <w:rFonts w:ascii="Times New Roman"/>
          <w:b w:val="false"/>
          <w:i w:val="false"/>
          <w:color w:val="000000"/>
          <w:sz w:val="28"/>
        </w:rPr>
        <w:t>
      В расходы организации на рабочую силу не включаются:</w:t>
      </w:r>
    </w:p>
    <w:bookmarkEnd w:id="234"/>
    <w:bookmarkStart w:name="z247" w:id="235"/>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235"/>
    <w:bookmarkStart w:name="z248" w:id="236"/>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236"/>
    <w:bookmarkStart w:name="z249" w:id="237"/>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237"/>
    <w:bookmarkStart w:name="z250" w:id="238"/>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238"/>
    <w:bookmarkStart w:name="z251" w:id="239"/>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9"/>
    <w:bookmarkStart w:name="z252" w:id="240"/>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240"/>
    <w:bookmarkStart w:name="z253" w:id="241"/>
    <w:p>
      <w:pPr>
        <w:spacing w:after="0"/>
        <w:ind w:left="0"/>
        <w:jc w:val="both"/>
      </w:pPr>
      <w:r>
        <w:rPr>
          <w:rFonts w:ascii="Times New Roman"/>
          <w:b w:val="false"/>
          <w:i w:val="false"/>
          <w:color w:val="000000"/>
          <w:sz w:val="28"/>
        </w:rPr>
        <w:t>
      20. Арифметико-логический контроль:</w:t>
      </w:r>
    </w:p>
    <w:bookmarkEnd w:id="241"/>
    <w:bookmarkStart w:name="z254" w:id="242"/>
    <w:p>
      <w:pPr>
        <w:spacing w:after="0"/>
        <w:ind w:left="0"/>
        <w:jc w:val="both"/>
      </w:pPr>
      <w:r>
        <w:rPr>
          <w:rFonts w:ascii="Times New Roman"/>
          <w:b w:val="false"/>
          <w:i w:val="false"/>
          <w:color w:val="000000"/>
          <w:sz w:val="28"/>
        </w:rPr>
        <w:t>
      1) Раздел 2:</w:t>
      </w:r>
    </w:p>
    <w:bookmarkEnd w:id="242"/>
    <w:bookmarkStart w:name="z255" w:id="243"/>
    <w:p>
      <w:pPr>
        <w:spacing w:after="0"/>
        <w:ind w:left="0"/>
        <w:jc w:val="both"/>
      </w:pPr>
      <w:r>
        <w:rPr>
          <w:rFonts w:ascii="Times New Roman"/>
          <w:b w:val="false"/>
          <w:i w:val="false"/>
          <w:color w:val="000000"/>
          <w:sz w:val="28"/>
        </w:rPr>
        <w:t>
      графа 1 &gt; графе 2 для каждой строки;</w:t>
      </w:r>
    </w:p>
    <w:bookmarkEnd w:id="243"/>
    <w:bookmarkStart w:name="z256" w:id="244"/>
    <w:p>
      <w:pPr>
        <w:spacing w:after="0"/>
        <w:ind w:left="0"/>
        <w:jc w:val="both"/>
      </w:pPr>
      <w:r>
        <w:rPr>
          <w:rFonts w:ascii="Times New Roman"/>
          <w:b w:val="false"/>
          <w:i w:val="false"/>
          <w:color w:val="000000"/>
          <w:sz w:val="28"/>
        </w:rPr>
        <w:t>
      графа 3 &gt; графе 4 для каждой строки;</w:t>
      </w:r>
    </w:p>
    <w:bookmarkEnd w:id="244"/>
    <w:bookmarkStart w:name="z257" w:id="245"/>
    <w:p>
      <w:pPr>
        <w:spacing w:after="0"/>
        <w:ind w:left="0"/>
        <w:jc w:val="both"/>
      </w:pPr>
      <w:r>
        <w:rPr>
          <w:rFonts w:ascii="Times New Roman"/>
          <w:b w:val="false"/>
          <w:i w:val="false"/>
          <w:color w:val="000000"/>
          <w:sz w:val="28"/>
        </w:rPr>
        <w:t>
      графа 5 &gt; графе 6 для каждой строки;</w:t>
      </w:r>
    </w:p>
    <w:bookmarkEnd w:id="245"/>
    <w:bookmarkStart w:name="z258" w:id="246"/>
    <w:p>
      <w:pPr>
        <w:spacing w:after="0"/>
        <w:ind w:left="0"/>
        <w:jc w:val="both"/>
      </w:pPr>
      <w:r>
        <w:rPr>
          <w:rFonts w:ascii="Times New Roman"/>
          <w:b w:val="false"/>
          <w:i w:val="false"/>
          <w:color w:val="000000"/>
          <w:sz w:val="28"/>
        </w:rPr>
        <w:t>
      строка 1 &gt; строке 1.1 по графам 1 – 6;</w:t>
      </w:r>
    </w:p>
    <w:bookmarkEnd w:id="246"/>
    <w:bookmarkStart w:name="z259" w:id="247"/>
    <w:p>
      <w:pPr>
        <w:spacing w:after="0"/>
        <w:ind w:left="0"/>
        <w:jc w:val="both"/>
      </w:pPr>
      <w:r>
        <w:rPr>
          <w:rFonts w:ascii="Times New Roman"/>
          <w:b w:val="false"/>
          <w:i w:val="false"/>
          <w:color w:val="000000"/>
          <w:sz w:val="28"/>
        </w:rPr>
        <w:t>
      если строка 1 &gt; 0, то строка 1.1 &gt; 0 по графе 1;</w:t>
      </w:r>
    </w:p>
    <w:bookmarkEnd w:id="247"/>
    <w:bookmarkStart w:name="z260" w:id="248"/>
    <w:p>
      <w:pPr>
        <w:spacing w:after="0"/>
        <w:ind w:left="0"/>
        <w:jc w:val="both"/>
      </w:pPr>
      <w:r>
        <w:rPr>
          <w:rFonts w:ascii="Times New Roman"/>
          <w:b w:val="false"/>
          <w:i w:val="false"/>
          <w:color w:val="000000"/>
          <w:sz w:val="28"/>
        </w:rPr>
        <w:t>
      строка 1= сумме строк 1.1 – 1.2 по графам 1, 3;</w:t>
      </w:r>
    </w:p>
    <w:bookmarkEnd w:id="248"/>
    <w:bookmarkStart w:name="z261" w:id="249"/>
    <w:p>
      <w:pPr>
        <w:spacing w:after="0"/>
        <w:ind w:left="0"/>
        <w:jc w:val="both"/>
      </w:pPr>
      <w:r>
        <w:rPr>
          <w:rFonts w:ascii="Times New Roman"/>
          <w:b w:val="false"/>
          <w:i w:val="false"/>
          <w:color w:val="000000"/>
          <w:sz w:val="28"/>
        </w:rPr>
        <w:t xml:space="preserve">
      строка 1.2 = сумме строк 1.2.1 – 1.2.2 по графам 1, 3; </w:t>
      </w:r>
    </w:p>
    <w:bookmarkEnd w:id="249"/>
    <w:bookmarkStart w:name="z262" w:id="250"/>
    <w:p>
      <w:pPr>
        <w:spacing w:after="0"/>
        <w:ind w:left="0"/>
        <w:jc w:val="both"/>
      </w:pPr>
      <w:r>
        <w:rPr>
          <w:rFonts w:ascii="Times New Roman"/>
          <w:b w:val="false"/>
          <w:i w:val="false"/>
          <w:color w:val="000000"/>
          <w:sz w:val="28"/>
        </w:rPr>
        <w:t>
      если графа 3 &gt; 0, то графа 5 &gt; 0 для каждой строки;</w:t>
      </w:r>
    </w:p>
    <w:bookmarkEnd w:id="250"/>
    <w:bookmarkStart w:name="z263" w:id="251"/>
    <w:p>
      <w:pPr>
        <w:spacing w:after="0"/>
        <w:ind w:left="0"/>
        <w:jc w:val="both"/>
      </w:pPr>
      <w:r>
        <w:rPr>
          <w:rFonts w:ascii="Times New Roman"/>
          <w:b w:val="false"/>
          <w:i w:val="false"/>
          <w:color w:val="000000"/>
          <w:sz w:val="28"/>
        </w:rPr>
        <w:t>
      если графа 4 &gt; 0, то графа 6 &gt; 0 для каждой строки;</w:t>
      </w:r>
    </w:p>
    <w:bookmarkEnd w:id="251"/>
    <w:bookmarkStart w:name="z264" w:id="252"/>
    <w:p>
      <w:pPr>
        <w:spacing w:after="0"/>
        <w:ind w:left="0"/>
        <w:jc w:val="both"/>
      </w:pPr>
      <w:r>
        <w:rPr>
          <w:rFonts w:ascii="Times New Roman"/>
          <w:b w:val="false"/>
          <w:i w:val="false"/>
          <w:color w:val="000000"/>
          <w:sz w:val="28"/>
        </w:rPr>
        <w:t>
      если графа 5 &gt; 0, то графа 3 &gt; 0 для каждой строки;</w:t>
      </w:r>
    </w:p>
    <w:bookmarkEnd w:id="252"/>
    <w:bookmarkStart w:name="z265" w:id="253"/>
    <w:p>
      <w:pPr>
        <w:spacing w:after="0"/>
        <w:ind w:left="0"/>
        <w:jc w:val="both"/>
      </w:pPr>
      <w:r>
        <w:rPr>
          <w:rFonts w:ascii="Times New Roman"/>
          <w:b w:val="false"/>
          <w:i w:val="false"/>
          <w:color w:val="000000"/>
          <w:sz w:val="28"/>
        </w:rPr>
        <w:t>
      если графа 6 &gt; 0, то графа 4 &gt; 0 для каждой строки;</w:t>
      </w:r>
    </w:p>
    <w:bookmarkEnd w:id="253"/>
    <w:bookmarkStart w:name="z266" w:id="254"/>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54"/>
    <w:bookmarkStart w:name="z267" w:id="255"/>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55"/>
    <w:bookmarkStart w:name="z268" w:id="256"/>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56"/>
    <w:bookmarkStart w:name="z269" w:id="257"/>
    <w:p>
      <w:pPr>
        <w:spacing w:after="0"/>
        <w:ind w:left="0"/>
        <w:jc w:val="both"/>
      </w:pPr>
      <w:r>
        <w:rPr>
          <w:rFonts w:ascii="Times New Roman"/>
          <w:b w:val="false"/>
          <w:i w:val="false"/>
          <w:color w:val="000000"/>
          <w:sz w:val="28"/>
        </w:rPr>
        <w:t>
      графа 7 = графа 5 *1000 / графу 3 / 12 для каждой строки;</w:t>
      </w:r>
    </w:p>
    <w:bookmarkEnd w:id="257"/>
    <w:bookmarkStart w:name="z270" w:id="258"/>
    <w:p>
      <w:pPr>
        <w:spacing w:after="0"/>
        <w:ind w:left="0"/>
        <w:jc w:val="both"/>
      </w:pPr>
      <w:r>
        <w:rPr>
          <w:rFonts w:ascii="Times New Roman"/>
          <w:b w:val="false"/>
          <w:i w:val="false"/>
          <w:color w:val="000000"/>
          <w:sz w:val="28"/>
        </w:rPr>
        <w:t>
      графа 8 = графа 6 *1000 / графу 4 / 12 для каждой строки.</w:t>
      </w:r>
    </w:p>
    <w:bookmarkEnd w:id="258"/>
    <w:bookmarkStart w:name="z271" w:id="259"/>
    <w:p>
      <w:pPr>
        <w:spacing w:after="0"/>
        <w:ind w:left="0"/>
        <w:jc w:val="both"/>
      </w:pPr>
      <w:r>
        <w:rPr>
          <w:rFonts w:ascii="Times New Roman"/>
          <w:b w:val="false"/>
          <w:i w:val="false"/>
          <w:color w:val="000000"/>
          <w:sz w:val="28"/>
        </w:rPr>
        <w:t>
      2) Раздел 2.1:</w:t>
      </w:r>
    </w:p>
    <w:bookmarkEnd w:id="259"/>
    <w:bookmarkStart w:name="z272" w:id="260"/>
    <w:p>
      <w:pPr>
        <w:spacing w:after="0"/>
        <w:ind w:left="0"/>
        <w:jc w:val="both"/>
      </w:pPr>
      <w:r>
        <w:rPr>
          <w:rFonts w:ascii="Times New Roman"/>
          <w:b w:val="false"/>
          <w:i w:val="false"/>
          <w:color w:val="000000"/>
          <w:sz w:val="28"/>
        </w:rPr>
        <w:t>
      строка 1 = сумме строк 1.1 – 1.2 по графам 1–6;</w:t>
      </w:r>
    </w:p>
    <w:bookmarkEnd w:id="260"/>
    <w:bookmarkStart w:name="z273" w:id="261"/>
    <w:p>
      <w:pPr>
        <w:spacing w:after="0"/>
        <w:ind w:left="0"/>
        <w:jc w:val="both"/>
      </w:pPr>
      <w:r>
        <w:rPr>
          <w:rFonts w:ascii="Times New Roman"/>
          <w:b w:val="false"/>
          <w:i w:val="false"/>
          <w:color w:val="000000"/>
          <w:sz w:val="28"/>
        </w:rPr>
        <w:t>
      строка 1.1 ≤ строки 1 по графам 1–6;</w:t>
      </w:r>
    </w:p>
    <w:bookmarkEnd w:id="261"/>
    <w:bookmarkStart w:name="z274" w:id="262"/>
    <w:p>
      <w:pPr>
        <w:spacing w:after="0"/>
        <w:ind w:left="0"/>
        <w:jc w:val="both"/>
      </w:pPr>
      <w:r>
        <w:rPr>
          <w:rFonts w:ascii="Times New Roman"/>
          <w:b w:val="false"/>
          <w:i w:val="false"/>
          <w:color w:val="000000"/>
          <w:sz w:val="28"/>
        </w:rPr>
        <w:t>
      строка 1.2 ≤ строки 1 по графам 1–6.</w:t>
      </w:r>
    </w:p>
    <w:bookmarkEnd w:id="262"/>
    <w:bookmarkStart w:name="z275" w:id="263"/>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63"/>
    <w:bookmarkStart w:name="z276" w:id="264"/>
    <w:p>
      <w:pPr>
        <w:spacing w:after="0"/>
        <w:ind w:left="0"/>
        <w:jc w:val="both"/>
      </w:pPr>
      <w:r>
        <w:rPr>
          <w:rFonts w:ascii="Times New Roman"/>
          <w:b w:val="false"/>
          <w:i w:val="false"/>
          <w:color w:val="000000"/>
          <w:sz w:val="28"/>
        </w:rPr>
        <w:t>
      3) Раздел 3:</w:t>
      </w:r>
    </w:p>
    <w:bookmarkEnd w:id="264"/>
    <w:bookmarkStart w:name="z277" w:id="265"/>
    <w:p>
      <w:pPr>
        <w:spacing w:after="0"/>
        <w:ind w:left="0"/>
        <w:jc w:val="both"/>
      </w:pPr>
      <w:r>
        <w:rPr>
          <w:rFonts w:ascii="Times New Roman"/>
          <w:b w:val="false"/>
          <w:i w:val="false"/>
          <w:color w:val="000000"/>
          <w:sz w:val="28"/>
        </w:rPr>
        <w:t>
      графа 1 &gt; графе 2 для каждой строки;</w:t>
      </w:r>
    </w:p>
    <w:bookmarkEnd w:id="265"/>
    <w:bookmarkStart w:name="z278" w:id="266"/>
    <w:p>
      <w:pPr>
        <w:spacing w:after="0"/>
        <w:ind w:left="0"/>
        <w:jc w:val="both"/>
      </w:pPr>
      <w:r>
        <w:rPr>
          <w:rFonts w:ascii="Times New Roman"/>
          <w:b w:val="false"/>
          <w:i w:val="false"/>
          <w:color w:val="000000"/>
          <w:sz w:val="28"/>
        </w:rPr>
        <w:t>
      графа 3 &gt; графе 4 для каждой строки;</w:t>
      </w:r>
    </w:p>
    <w:bookmarkEnd w:id="266"/>
    <w:bookmarkStart w:name="z279" w:id="267"/>
    <w:p>
      <w:pPr>
        <w:spacing w:after="0"/>
        <w:ind w:left="0"/>
        <w:jc w:val="both"/>
      </w:pPr>
      <w:r>
        <w:rPr>
          <w:rFonts w:ascii="Times New Roman"/>
          <w:b w:val="false"/>
          <w:i w:val="false"/>
          <w:color w:val="000000"/>
          <w:sz w:val="28"/>
        </w:rPr>
        <w:t>
      графа 5 &gt; графе 6 для каждой строки</w:t>
      </w:r>
    </w:p>
    <w:bookmarkEnd w:id="267"/>
    <w:bookmarkStart w:name="z280" w:id="268"/>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68"/>
    <w:bookmarkStart w:name="z281" w:id="269"/>
    <w:p>
      <w:pPr>
        <w:spacing w:after="0"/>
        <w:ind w:left="0"/>
        <w:jc w:val="both"/>
      </w:pPr>
      <w:r>
        <w:rPr>
          <w:rFonts w:ascii="Times New Roman"/>
          <w:b w:val="false"/>
          <w:i w:val="false"/>
          <w:color w:val="000000"/>
          <w:sz w:val="28"/>
        </w:rPr>
        <w:t>
      строка 1 = сумме строк 1.1 – 1.10 по графам 1–6;</w:t>
      </w:r>
    </w:p>
    <w:bookmarkEnd w:id="269"/>
    <w:bookmarkStart w:name="z282" w:id="270"/>
    <w:p>
      <w:pPr>
        <w:spacing w:after="0"/>
        <w:ind w:left="0"/>
        <w:jc w:val="both"/>
      </w:pPr>
      <w:r>
        <w:rPr>
          <w:rFonts w:ascii="Times New Roman"/>
          <w:b w:val="false"/>
          <w:i w:val="false"/>
          <w:color w:val="000000"/>
          <w:sz w:val="28"/>
        </w:rPr>
        <w:t>
      если графа 3 &gt; 0, то графа 5 &gt; 0 для каждой строки;</w:t>
      </w:r>
    </w:p>
    <w:bookmarkEnd w:id="270"/>
    <w:bookmarkStart w:name="z283" w:id="271"/>
    <w:p>
      <w:pPr>
        <w:spacing w:after="0"/>
        <w:ind w:left="0"/>
        <w:jc w:val="both"/>
      </w:pPr>
      <w:r>
        <w:rPr>
          <w:rFonts w:ascii="Times New Roman"/>
          <w:b w:val="false"/>
          <w:i w:val="false"/>
          <w:color w:val="000000"/>
          <w:sz w:val="28"/>
        </w:rPr>
        <w:t>
      если графа 4 &gt; 0, то графа 6 &gt; 0 для каждой строки;</w:t>
      </w:r>
    </w:p>
    <w:bookmarkEnd w:id="271"/>
    <w:bookmarkStart w:name="z284" w:id="272"/>
    <w:p>
      <w:pPr>
        <w:spacing w:after="0"/>
        <w:ind w:left="0"/>
        <w:jc w:val="both"/>
      </w:pPr>
      <w:r>
        <w:rPr>
          <w:rFonts w:ascii="Times New Roman"/>
          <w:b w:val="false"/>
          <w:i w:val="false"/>
          <w:color w:val="000000"/>
          <w:sz w:val="28"/>
        </w:rPr>
        <w:t>
      если графа 5 &gt; 0, то графа 3 &gt; 0 для каждой строки;</w:t>
      </w:r>
    </w:p>
    <w:bookmarkEnd w:id="272"/>
    <w:bookmarkStart w:name="z285" w:id="273"/>
    <w:p>
      <w:pPr>
        <w:spacing w:after="0"/>
        <w:ind w:left="0"/>
        <w:jc w:val="both"/>
      </w:pPr>
      <w:r>
        <w:rPr>
          <w:rFonts w:ascii="Times New Roman"/>
          <w:b w:val="false"/>
          <w:i w:val="false"/>
          <w:color w:val="000000"/>
          <w:sz w:val="28"/>
        </w:rPr>
        <w:t>
      если графа 6 &gt; 0, то графа 4 &gt; 0 для каждой строки;</w:t>
      </w:r>
    </w:p>
    <w:bookmarkEnd w:id="273"/>
    <w:bookmarkStart w:name="z286" w:id="274"/>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74"/>
    <w:bookmarkStart w:name="z287" w:id="275"/>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75"/>
    <w:bookmarkStart w:name="z288" w:id="276"/>
    <w:p>
      <w:pPr>
        <w:spacing w:after="0"/>
        <w:ind w:left="0"/>
        <w:jc w:val="both"/>
      </w:pPr>
      <w:r>
        <w:rPr>
          <w:rFonts w:ascii="Times New Roman"/>
          <w:b w:val="false"/>
          <w:i w:val="false"/>
          <w:color w:val="000000"/>
          <w:sz w:val="28"/>
        </w:rPr>
        <w:t>
      графа 7 = графа 5 *1000 / графу 3 / 12 для каждой строки;</w:t>
      </w:r>
    </w:p>
    <w:bookmarkEnd w:id="276"/>
    <w:bookmarkStart w:name="z289" w:id="277"/>
    <w:p>
      <w:pPr>
        <w:spacing w:after="0"/>
        <w:ind w:left="0"/>
        <w:jc w:val="both"/>
      </w:pPr>
      <w:r>
        <w:rPr>
          <w:rFonts w:ascii="Times New Roman"/>
          <w:b w:val="false"/>
          <w:i w:val="false"/>
          <w:color w:val="000000"/>
          <w:sz w:val="28"/>
        </w:rPr>
        <w:t>
      графа 8 = графа 6 *1000 / графу 4 / 12 для каждой строки.</w:t>
      </w:r>
    </w:p>
    <w:bookmarkEnd w:id="277"/>
    <w:bookmarkStart w:name="z290" w:id="278"/>
    <w:p>
      <w:pPr>
        <w:spacing w:after="0"/>
        <w:ind w:left="0"/>
        <w:jc w:val="both"/>
      </w:pPr>
      <w:r>
        <w:rPr>
          <w:rFonts w:ascii="Times New Roman"/>
          <w:b w:val="false"/>
          <w:i w:val="false"/>
          <w:color w:val="000000"/>
          <w:sz w:val="28"/>
        </w:rPr>
        <w:t>
      4) Раздел 4:</w:t>
      </w:r>
    </w:p>
    <w:bookmarkEnd w:id="278"/>
    <w:bookmarkStart w:name="z291" w:id="279"/>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279"/>
    <w:bookmarkStart w:name="z292" w:id="280"/>
    <w:p>
      <w:pPr>
        <w:spacing w:after="0"/>
        <w:ind w:left="0"/>
        <w:jc w:val="both"/>
      </w:pPr>
      <w:r>
        <w:rPr>
          <w:rFonts w:ascii="Times New Roman"/>
          <w:b w:val="false"/>
          <w:i w:val="false"/>
          <w:color w:val="000000"/>
          <w:sz w:val="28"/>
        </w:rPr>
        <w:t>
      если строка 2 &gt; 0, то строка 4 &gt; 0 по графам 1, 2;</w:t>
      </w:r>
    </w:p>
    <w:bookmarkEnd w:id="280"/>
    <w:bookmarkStart w:name="z293" w:id="281"/>
    <w:p>
      <w:pPr>
        <w:spacing w:after="0"/>
        <w:ind w:left="0"/>
        <w:jc w:val="both"/>
      </w:pPr>
      <w:r>
        <w:rPr>
          <w:rFonts w:ascii="Times New Roman"/>
          <w:b w:val="false"/>
          <w:i w:val="false"/>
          <w:color w:val="000000"/>
          <w:sz w:val="28"/>
        </w:rPr>
        <w:t>
      если строка 3 &gt; 0, то строка 1 &gt; 0 по графам 1, 2;</w:t>
      </w:r>
    </w:p>
    <w:bookmarkEnd w:id="281"/>
    <w:bookmarkStart w:name="z294" w:id="282"/>
    <w:p>
      <w:pPr>
        <w:spacing w:after="0"/>
        <w:ind w:left="0"/>
        <w:jc w:val="both"/>
      </w:pPr>
      <w:r>
        <w:rPr>
          <w:rFonts w:ascii="Times New Roman"/>
          <w:b w:val="false"/>
          <w:i w:val="false"/>
          <w:color w:val="000000"/>
          <w:sz w:val="28"/>
        </w:rPr>
        <w:t>
      если строка 4 &gt; 0, то строка 2 &gt; 0 по графам 1 2;</w:t>
      </w:r>
    </w:p>
    <w:bookmarkEnd w:id="282"/>
    <w:bookmarkStart w:name="z295" w:id="283"/>
    <w:p>
      <w:pPr>
        <w:spacing w:after="0"/>
        <w:ind w:left="0"/>
        <w:jc w:val="both"/>
      </w:pPr>
      <w:r>
        <w:rPr>
          <w:rFonts w:ascii="Times New Roman"/>
          <w:b w:val="false"/>
          <w:i w:val="false"/>
          <w:color w:val="000000"/>
          <w:sz w:val="28"/>
        </w:rPr>
        <w:t>
      строка 5 = 0 по графе 1, 2 – допустимый;</w:t>
      </w:r>
    </w:p>
    <w:bookmarkEnd w:id="283"/>
    <w:bookmarkStart w:name="z296" w:id="284"/>
    <w:p>
      <w:pPr>
        <w:spacing w:after="0"/>
        <w:ind w:left="0"/>
        <w:jc w:val="both"/>
      </w:pPr>
      <w:r>
        <w:rPr>
          <w:rFonts w:ascii="Times New Roman"/>
          <w:b w:val="false"/>
          <w:i w:val="false"/>
          <w:color w:val="000000"/>
          <w:sz w:val="28"/>
        </w:rPr>
        <w:t>
      строка 6 = 0 по графе 1, 2 – допустимый;</w:t>
      </w:r>
    </w:p>
    <w:bookmarkEnd w:id="284"/>
    <w:bookmarkStart w:name="z297" w:id="285"/>
    <w:p>
      <w:pPr>
        <w:spacing w:after="0"/>
        <w:ind w:left="0"/>
        <w:jc w:val="both"/>
      </w:pPr>
      <w:r>
        <w:rPr>
          <w:rFonts w:ascii="Times New Roman"/>
          <w:b w:val="false"/>
          <w:i w:val="false"/>
          <w:color w:val="000000"/>
          <w:sz w:val="28"/>
        </w:rPr>
        <w:t>
      строка 7 = 0 по графе 1, 2 – допустимый.</w:t>
      </w:r>
    </w:p>
    <w:bookmarkEnd w:id="285"/>
    <w:bookmarkStart w:name="z298" w:id="286"/>
    <w:p>
      <w:pPr>
        <w:spacing w:after="0"/>
        <w:ind w:left="0"/>
        <w:jc w:val="both"/>
      </w:pPr>
      <w:r>
        <w:rPr>
          <w:rFonts w:ascii="Times New Roman"/>
          <w:b w:val="false"/>
          <w:i w:val="false"/>
          <w:color w:val="000000"/>
          <w:sz w:val="28"/>
        </w:rPr>
        <w:t>
      5) Раздел 5:</w:t>
      </w:r>
    </w:p>
    <w:bookmarkEnd w:id="286"/>
    <w:bookmarkStart w:name="z299" w:id="287"/>
    <w:p>
      <w:pPr>
        <w:spacing w:after="0"/>
        <w:ind w:left="0"/>
        <w:jc w:val="both"/>
      </w:pPr>
      <w:r>
        <w:rPr>
          <w:rFonts w:ascii="Times New Roman"/>
          <w:b w:val="false"/>
          <w:i w:val="false"/>
          <w:color w:val="000000"/>
          <w:sz w:val="28"/>
        </w:rPr>
        <w:t>
      строка 3 = сумме строк 3.1 – 3.6 по графа 1, 2;</w:t>
      </w:r>
    </w:p>
    <w:bookmarkEnd w:id="287"/>
    <w:bookmarkStart w:name="z300" w:id="288"/>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288"/>
    <w:bookmarkStart w:name="z301" w:id="289"/>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289"/>
    <w:bookmarkStart w:name="z302" w:id="290"/>
    <w:p>
      <w:pPr>
        <w:spacing w:after="0"/>
        <w:ind w:left="0"/>
        <w:jc w:val="both"/>
      </w:pPr>
      <w:r>
        <w:rPr>
          <w:rFonts w:ascii="Times New Roman"/>
          <w:b w:val="false"/>
          <w:i w:val="false"/>
          <w:color w:val="000000"/>
          <w:sz w:val="28"/>
        </w:rPr>
        <w:t>
      если строка 1 &gt; 0, то строка 2 &gt; 0 по графе 1, 2;</w:t>
      </w:r>
    </w:p>
    <w:bookmarkEnd w:id="290"/>
    <w:bookmarkStart w:name="z303" w:id="291"/>
    <w:p>
      <w:pPr>
        <w:spacing w:after="0"/>
        <w:ind w:left="0"/>
        <w:jc w:val="both"/>
      </w:pPr>
      <w:r>
        <w:rPr>
          <w:rFonts w:ascii="Times New Roman"/>
          <w:b w:val="false"/>
          <w:i w:val="false"/>
          <w:color w:val="000000"/>
          <w:sz w:val="28"/>
        </w:rPr>
        <w:t>
      если строка 2 &gt; 0, то строка 1 &gt; 0 по графе 1, 2.</w:t>
      </w:r>
    </w:p>
    <w:bookmarkEnd w:id="291"/>
    <w:bookmarkStart w:name="z304" w:id="292"/>
    <w:p>
      <w:pPr>
        <w:spacing w:after="0"/>
        <w:ind w:left="0"/>
        <w:jc w:val="both"/>
      </w:pPr>
      <w:r>
        <w:rPr>
          <w:rFonts w:ascii="Times New Roman"/>
          <w:b w:val="false"/>
          <w:i w:val="false"/>
          <w:color w:val="000000"/>
          <w:sz w:val="28"/>
        </w:rPr>
        <w:t>
      6) Раздел 6:</w:t>
      </w:r>
    </w:p>
    <w:bookmarkEnd w:id="292"/>
    <w:bookmarkStart w:name="z305" w:id="293"/>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293"/>
    <w:bookmarkStart w:name="z306" w:id="294"/>
    <w:p>
      <w:pPr>
        <w:spacing w:after="0"/>
        <w:ind w:left="0"/>
        <w:jc w:val="both"/>
      </w:pPr>
      <w:r>
        <w:rPr>
          <w:rFonts w:ascii="Times New Roman"/>
          <w:b w:val="false"/>
          <w:i w:val="false"/>
          <w:color w:val="000000"/>
          <w:sz w:val="28"/>
        </w:rPr>
        <w:t>
      графа 1 &gt; графа 2 + графа 3 + графа 4 для каждой строки.</w:t>
      </w:r>
    </w:p>
    <w:bookmarkEnd w:id="294"/>
    <w:bookmarkStart w:name="z307" w:id="295"/>
    <w:p>
      <w:pPr>
        <w:spacing w:after="0"/>
        <w:ind w:left="0"/>
        <w:jc w:val="both"/>
      </w:pPr>
      <w:r>
        <w:rPr>
          <w:rFonts w:ascii="Times New Roman"/>
          <w:b w:val="false"/>
          <w:i w:val="false"/>
          <w:color w:val="000000"/>
          <w:sz w:val="28"/>
        </w:rPr>
        <w:t>
      7) Раздел 7:</w:t>
      </w:r>
    </w:p>
    <w:bookmarkEnd w:id="295"/>
    <w:bookmarkStart w:name="z308" w:id="296"/>
    <w:p>
      <w:pPr>
        <w:spacing w:after="0"/>
        <w:ind w:left="0"/>
        <w:jc w:val="both"/>
      </w:pPr>
      <w:r>
        <w:rPr>
          <w:rFonts w:ascii="Times New Roman"/>
          <w:b w:val="false"/>
          <w:i w:val="false"/>
          <w:color w:val="000000"/>
          <w:sz w:val="28"/>
        </w:rPr>
        <w:t>
      строка 2 &gt; строке 2.1 по графам 1, 5 - допустимый;</w:t>
      </w:r>
    </w:p>
    <w:bookmarkEnd w:id="296"/>
    <w:bookmarkStart w:name="z309" w:id="297"/>
    <w:p>
      <w:pPr>
        <w:spacing w:after="0"/>
        <w:ind w:left="0"/>
        <w:jc w:val="both"/>
      </w:pPr>
      <w:r>
        <w:rPr>
          <w:rFonts w:ascii="Times New Roman"/>
          <w:b w:val="false"/>
          <w:i w:val="false"/>
          <w:color w:val="000000"/>
          <w:sz w:val="28"/>
        </w:rPr>
        <w:t>
      строка 2 &gt; строке 2.2 по графам 1, 5 - допустимый;</w:t>
      </w:r>
    </w:p>
    <w:bookmarkEnd w:id="297"/>
    <w:bookmarkStart w:name="z310" w:id="298"/>
    <w:p>
      <w:pPr>
        <w:spacing w:after="0"/>
        <w:ind w:left="0"/>
        <w:jc w:val="both"/>
      </w:pPr>
      <w:r>
        <w:rPr>
          <w:rFonts w:ascii="Times New Roman"/>
          <w:b w:val="false"/>
          <w:i w:val="false"/>
          <w:color w:val="000000"/>
          <w:sz w:val="28"/>
        </w:rPr>
        <w:t>
      строка 2 &gt; строке 2.3 по графам 1, 5 - допустимый;</w:t>
      </w:r>
    </w:p>
    <w:bookmarkEnd w:id="298"/>
    <w:bookmarkStart w:name="z311" w:id="299"/>
    <w:p>
      <w:pPr>
        <w:spacing w:after="0"/>
        <w:ind w:left="0"/>
        <w:jc w:val="both"/>
      </w:pPr>
      <w:r>
        <w:rPr>
          <w:rFonts w:ascii="Times New Roman"/>
          <w:b w:val="false"/>
          <w:i w:val="false"/>
          <w:color w:val="000000"/>
          <w:sz w:val="28"/>
        </w:rPr>
        <w:t>
      строка 2.1 &gt; строке 2.1.1 по графам 1, 5;</w:t>
      </w:r>
    </w:p>
    <w:bookmarkEnd w:id="299"/>
    <w:bookmarkStart w:name="z312" w:id="300"/>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300"/>
    <w:bookmarkStart w:name="z313" w:id="301"/>
    <w:p>
      <w:pPr>
        <w:spacing w:after="0"/>
        <w:ind w:left="0"/>
        <w:jc w:val="both"/>
      </w:pPr>
      <w:r>
        <w:rPr>
          <w:rFonts w:ascii="Times New Roman"/>
          <w:b w:val="false"/>
          <w:i w:val="false"/>
          <w:color w:val="000000"/>
          <w:sz w:val="28"/>
        </w:rPr>
        <w:t>
      строка 3 = сумме строк 3.1 – 3.7 для каждой графы;</w:t>
      </w:r>
    </w:p>
    <w:bookmarkEnd w:id="301"/>
    <w:bookmarkStart w:name="z314" w:id="302"/>
    <w:p>
      <w:pPr>
        <w:spacing w:after="0"/>
        <w:ind w:left="0"/>
        <w:jc w:val="both"/>
      </w:pPr>
      <w:r>
        <w:rPr>
          <w:rFonts w:ascii="Times New Roman"/>
          <w:b w:val="false"/>
          <w:i w:val="false"/>
          <w:color w:val="000000"/>
          <w:sz w:val="28"/>
        </w:rPr>
        <w:t>
      строка 4 = строка 1 + строка 2 – строка 3 для каждой графы;</w:t>
      </w:r>
    </w:p>
    <w:bookmarkEnd w:id="302"/>
    <w:bookmarkStart w:name="z315" w:id="303"/>
    <w:p>
      <w:pPr>
        <w:spacing w:after="0"/>
        <w:ind w:left="0"/>
        <w:jc w:val="both"/>
      </w:pPr>
      <w:r>
        <w:rPr>
          <w:rFonts w:ascii="Times New Roman"/>
          <w:b w:val="false"/>
          <w:i w:val="false"/>
          <w:color w:val="000000"/>
          <w:sz w:val="28"/>
        </w:rPr>
        <w:t>
      графа 1 &gt; графе 5 для строк 1 - 4;</w:t>
      </w:r>
    </w:p>
    <w:bookmarkEnd w:id="303"/>
    <w:bookmarkStart w:name="z316" w:id="304"/>
    <w:p>
      <w:pPr>
        <w:spacing w:after="0"/>
        <w:ind w:left="0"/>
        <w:jc w:val="both"/>
      </w:pPr>
      <w:r>
        <w:rPr>
          <w:rFonts w:ascii="Times New Roman"/>
          <w:b w:val="false"/>
          <w:i w:val="false"/>
          <w:color w:val="000000"/>
          <w:sz w:val="28"/>
        </w:rPr>
        <w:t>
      графа 1 &gt; сумме граф 2-4 для строк 1 - 4;</w:t>
      </w:r>
    </w:p>
    <w:bookmarkEnd w:id="304"/>
    <w:bookmarkStart w:name="z317" w:id="305"/>
    <w:p>
      <w:pPr>
        <w:spacing w:after="0"/>
        <w:ind w:left="0"/>
        <w:jc w:val="both"/>
      </w:pPr>
      <w:r>
        <w:rPr>
          <w:rFonts w:ascii="Times New Roman"/>
          <w:b w:val="false"/>
          <w:i w:val="false"/>
          <w:color w:val="000000"/>
          <w:sz w:val="28"/>
        </w:rPr>
        <w:t>
      если графа 1 &gt; 0, то графы 2 – 4 &gt; 0 по строкам 1, 2, 3, 3.1-3.7,4 - допустимый;</w:t>
      </w:r>
    </w:p>
    <w:bookmarkEnd w:id="305"/>
    <w:bookmarkStart w:name="z318" w:id="306"/>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306"/>
    <w:bookmarkStart w:name="z319" w:id="307"/>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307"/>
    <w:bookmarkStart w:name="z320" w:id="308"/>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308"/>
    <w:bookmarkStart w:name="z321" w:id="309"/>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309"/>
    <w:bookmarkStart w:name="z322" w:id="310"/>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310"/>
    <w:bookmarkStart w:name="z323" w:id="311"/>
    <w:p>
      <w:pPr>
        <w:spacing w:after="0"/>
        <w:ind w:left="0"/>
        <w:jc w:val="both"/>
      </w:pPr>
      <w:r>
        <w:rPr>
          <w:rFonts w:ascii="Times New Roman"/>
          <w:b w:val="false"/>
          <w:i w:val="false"/>
          <w:color w:val="000000"/>
          <w:sz w:val="28"/>
        </w:rPr>
        <w:t>
      8) Раздел 8:</w:t>
      </w:r>
    </w:p>
    <w:bookmarkEnd w:id="311"/>
    <w:bookmarkStart w:name="z324" w:id="312"/>
    <w:p>
      <w:pPr>
        <w:spacing w:after="0"/>
        <w:ind w:left="0"/>
        <w:jc w:val="both"/>
      </w:pPr>
      <w:r>
        <w:rPr>
          <w:rFonts w:ascii="Times New Roman"/>
          <w:b w:val="false"/>
          <w:i w:val="false"/>
          <w:color w:val="000000"/>
          <w:sz w:val="28"/>
        </w:rPr>
        <w:t>
      строка 1 = сумме строк 1.1 – 1.3 по графе 1;</w:t>
      </w:r>
    </w:p>
    <w:bookmarkEnd w:id="312"/>
    <w:bookmarkStart w:name="z325" w:id="313"/>
    <w:p>
      <w:pPr>
        <w:spacing w:after="0"/>
        <w:ind w:left="0"/>
        <w:jc w:val="both"/>
      </w:pPr>
      <w:r>
        <w:rPr>
          <w:rFonts w:ascii="Times New Roman"/>
          <w:b w:val="false"/>
          <w:i w:val="false"/>
          <w:color w:val="000000"/>
          <w:sz w:val="28"/>
        </w:rPr>
        <w:t>
      строка 1 &gt; строке 2 по графе 1;</w:t>
      </w:r>
    </w:p>
    <w:bookmarkEnd w:id="313"/>
    <w:bookmarkStart w:name="z326" w:id="314"/>
    <w:p>
      <w:pPr>
        <w:spacing w:after="0"/>
        <w:ind w:left="0"/>
        <w:jc w:val="both"/>
      </w:pPr>
      <w:r>
        <w:rPr>
          <w:rFonts w:ascii="Times New Roman"/>
          <w:b w:val="false"/>
          <w:i w:val="false"/>
          <w:color w:val="000000"/>
          <w:sz w:val="28"/>
        </w:rPr>
        <w:t>
      строка 1.3&gt; строке 2 по графе 1- допустимый;</w:t>
      </w:r>
    </w:p>
    <w:bookmarkEnd w:id="314"/>
    <w:bookmarkStart w:name="z327" w:id="315"/>
    <w:p>
      <w:pPr>
        <w:spacing w:after="0"/>
        <w:ind w:left="0"/>
        <w:jc w:val="both"/>
      </w:pPr>
      <w:r>
        <w:rPr>
          <w:rFonts w:ascii="Times New Roman"/>
          <w:b w:val="false"/>
          <w:i w:val="false"/>
          <w:color w:val="000000"/>
          <w:sz w:val="28"/>
        </w:rPr>
        <w:t>
      строка 1 &gt; строке 3 по графе 1;</w:t>
      </w:r>
    </w:p>
    <w:bookmarkEnd w:id="315"/>
    <w:bookmarkStart w:name="z328" w:id="316"/>
    <w:p>
      <w:pPr>
        <w:spacing w:after="0"/>
        <w:ind w:left="0"/>
        <w:jc w:val="both"/>
      </w:pPr>
      <w:r>
        <w:rPr>
          <w:rFonts w:ascii="Times New Roman"/>
          <w:b w:val="false"/>
          <w:i w:val="false"/>
          <w:color w:val="000000"/>
          <w:sz w:val="28"/>
        </w:rPr>
        <w:t>
      строка 1 &gt; строке 3.1 по графе 1;</w:t>
      </w:r>
    </w:p>
    <w:bookmarkEnd w:id="316"/>
    <w:bookmarkStart w:name="z329" w:id="317"/>
    <w:p>
      <w:pPr>
        <w:spacing w:after="0"/>
        <w:ind w:left="0"/>
        <w:jc w:val="both"/>
      </w:pPr>
      <w:r>
        <w:rPr>
          <w:rFonts w:ascii="Times New Roman"/>
          <w:b w:val="false"/>
          <w:i w:val="false"/>
          <w:color w:val="000000"/>
          <w:sz w:val="28"/>
        </w:rPr>
        <w:t>
      строка 3 &gt; строке 3.1 по графе 1;</w:t>
      </w:r>
    </w:p>
    <w:bookmarkEnd w:id="317"/>
    <w:bookmarkStart w:name="z330" w:id="318"/>
    <w:p>
      <w:pPr>
        <w:spacing w:after="0"/>
        <w:ind w:left="0"/>
        <w:jc w:val="both"/>
      </w:pPr>
      <w:r>
        <w:rPr>
          <w:rFonts w:ascii="Times New Roman"/>
          <w:b w:val="false"/>
          <w:i w:val="false"/>
          <w:color w:val="000000"/>
          <w:sz w:val="28"/>
        </w:rPr>
        <w:t>
      строка 1 = строке 4 графы 1 (для ОКЭД – 36, 37, 38, 39, 74.90.1);</w:t>
      </w:r>
    </w:p>
    <w:bookmarkEnd w:id="318"/>
    <w:bookmarkStart w:name="z331" w:id="319"/>
    <w:p>
      <w:pPr>
        <w:spacing w:after="0"/>
        <w:ind w:left="0"/>
        <w:jc w:val="both"/>
      </w:pPr>
      <w:r>
        <w:rPr>
          <w:rFonts w:ascii="Times New Roman"/>
          <w:b w:val="false"/>
          <w:i w:val="false"/>
          <w:color w:val="000000"/>
          <w:sz w:val="28"/>
        </w:rPr>
        <w:t>
      строка 1 &gt; строки 4 графы 1 (для ОКЭД – 10-33, 72, 84, 85.32, 85.4).</w:t>
      </w:r>
    </w:p>
    <w:bookmarkEnd w:id="319"/>
    <w:bookmarkStart w:name="z332" w:id="320"/>
    <w:p>
      <w:pPr>
        <w:spacing w:after="0"/>
        <w:ind w:left="0"/>
        <w:jc w:val="both"/>
      </w:pPr>
      <w:r>
        <w:rPr>
          <w:rFonts w:ascii="Times New Roman"/>
          <w:b w:val="false"/>
          <w:i w:val="false"/>
          <w:color w:val="000000"/>
          <w:sz w:val="28"/>
        </w:rPr>
        <w:t>
      9) Раздел 9:</w:t>
      </w:r>
    </w:p>
    <w:bookmarkEnd w:id="320"/>
    <w:bookmarkStart w:name="z333" w:id="321"/>
    <w:p>
      <w:pPr>
        <w:spacing w:after="0"/>
        <w:ind w:left="0"/>
        <w:jc w:val="both"/>
      </w:pPr>
      <w:r>
        <w:rPr>
          <w:rFonts w:ascii="Times New Roman"/>
          <w:b w:val="false"/>
          <w:i w:val="false"/>
          <w:color w:val="000000"/>
          <w:sz w:val="28"/>
        </w:rPr>
        <w:t>
      строка 1 = строка 1.1 + строка 1.2 по графе 1;</w:t>
      </w:r>
    </w:p>
    <w:bookmarkEnd w:id="321"/>
    <w:bookmarkStart w:name="z334" w:id="322"/>
    <w:p>
      <w:pPr>
        <w:spacing w:after="0"/>
        <w:ind w:left="0"/>
        <w:jc w:val="both"/>
      </w:pPr>
      <w:r>
        <w:rPr>
          <w:rFonts w:ascii="Times New Roman"/>
          <w:b w:val="false"/>
          <w:i w:val="false"/>
          <w:color w:val="000000"/>
          <w:sz w:val="28"/>
        </w:rPr>
        <w:t>
      строка 1.1 = сумме строк 1.1.1 – 1.1.4 по графе 1;</w:t>
      </w:r>
    </w:p>
    <w:bookmarkEnd w:id="322"/>
    <w:bookmarkStart w:name="z335" w:id="323"/>
    <w:p>
      <w:pPr>
        <w:spacing w:after="0"/>
        <w:ind w:left="0"/>
        <w:jc w:val="both"/>
      </w:pPr>
      <w:r>
        <w:rPr>
          <w:rFonts w:ascii="Times New Roman"/>
          <w:b w:val="false"/>
          <w:i w:val="false"/>
          <w:color w:val="000000"/>
          <w:sz w:val="28"/>
        </w:rPr>
        <w:t>
      строка 1.1 = сумме строк 1.1.5 + 1.1.6 по графе 1;</w:t>
      </w:r>
    </w:p>
    <w:bookmarkEnd w:id="323"/>
    <w:bookmarkStart w:name="z336" w:id="324"/>
    <w:p>
      <w:pPr>
        <w:spacing w:after="0"/>
        <w:ind w:left="0"/>
        <w:jc w:val="both"/>
      </w:pPr>
      <w:r>
        <w:rPr>
          <w:rFonts w:ascii="Times New Roman"/>
          <w:b w:val="false"/>
          <w:i w:val="false"/>
          <w:color w:val="000000"/>
          <w:sz w:val="28"/>
        </w:rPr>
        <w:t>
      строка 1.2 = сумме строк 1.2.1, 1.2.2, 1.2.3, 1.2.4, 1.2.5, 1.2.6 по графе 1;</w:t>
      </w:r>
    </w:p>
    <w:bookmarkEnd w:id="324"/>
    <w:bookmarkStart w:name="z337" w:id="325"/>
    <w:p>
      <w:pPr>
        <w:spacing w:after="0"/>
        <w:ind w:left="0"/>
        <w:jc w:val="both"/>
      </w:pPr>
      <w:r>
        <w:rPr>
          <w:rFonts w:ascii="Times New Roman"/>
          <w:b w:val="false"/>
          <w:i w:val="false"/>
          <w:color w:val="000000"/>
          <w:sz w:val="28"/>
        </w:rPr>
        <w:t>
      строка 1.2.1 = сумме строк 1.2.1.1 – 1.2.1.3 по графе 1;</w:t>
      </w:r>
    </w:p>
    <w:bookmarkEnd w:id="325"/>
    <w:bookmarkStart w:name="z338" w:id="326"/>
    <w:p>
      <w:pPr>
        <w:spacing w:after="0"/>
        <w:ind w:left="0"/>
        <w:jc w:val="both"/>
      </w:pPr>
      <w:r>
        <w:rPr>
          <w:rFonts w:ascii="Times New Roman"/>
          <w:b w:val="false"/>
          <w:i w:val="false"/>
          <w:color w:val="000000"/>
          <w:sz w:val="28"/>
        </w:rPr>
        <w:t>
      строка 1.2.2 = сумме строк 1.2.2.1 – 1.2.2.5 по графе 1;</w:t>
      </w:r>
    </w:p>
    <w:bookmarkEnd w:id="326"/>
    <w:bookmarkStart w:name="z339" w:id="327"/>
    <w:p>
      <w:pPr>
        <w:spacing w:after="0"/>
        <w:ind w:left="0"/>
        <w:jc w:val="both"/>
      </w:pPr>
      <w:r>
        <w:rPr>
          <w:rFonts w:ascii="Times New Roman"/>
          <w:b w:val="false"/>
          <w:i w:val="false"/>
          <w:color w:val="000000"/>
          <w:sz w:val="28"/>
        </w:rPr>
        <w:t>
      строка 1.2.3 &gt; сумме строк 1.2.3.1 – 1.2.3.2 по графе 1;</w:t>
      </w:r>
    </w:p>
    <w:bookmarkEnd w:id="327"/>
    <w:bookmarkStart w:name="z340" w:id="328"/>
    <w:p>
      <w:pPr>
        <w:spacing w:after="0"/>
        <w:ind w:left="0"/>
        <w:jc w:val="both"/>
      </w:pPr>
      <w:r>
        <w:rPr>
          <w:rFonts w:ascii="Times New Roman"/>
          <w:b w:val="false"/>
          <w:i w:val="false"/>
          <w:color w:val="000000"/>
          <w:sz w:val="28"/>
        </w:rPr>
        <w:t>
      строка 1.2.6 &gt; сумме строк 1.2.6.1 – 1.2.6.2 по графе 1;</w:t>
      </w:r>
    </w:p>
    <w:bookmarkEnd w:id="328"/>
    <w:bookmarkStart w:name="z341" w:id="329"/>
    <w:p>
      <w:pPr>
        <w:spacing w:after="0"/>
        <w:ind w:left="0"/>
        <w:jc w:val="both"/>
      </w:pPr>
      <w:r>
        <w:rPr>
          <w:rFonts w:ascii="Times New Roman"/>
          <w:b w:val="false"/>
          <w:i w:val="false"/>
          <w:color w:val="000000"/>
          <w:sz w:val="28"/>
        </w:rPr>
        <w:t>
      если строка 1.1 графы 1 &gt; 0, то строки 1.2.2.1, 1.2.2.2, 1.2.6.1 графы 1 &gt; 0.</w:t>
      </w:r>
    </w:p>
    <w:bookmarkEnd w:id="329"/>
    <w:bookmarkStart w:name="z342" w:id="330"/>
    <w:p>
      <w:pPr>
        <w:spacing w:after="0"/>
        <w:ind w:left="0"/>
        <w:jc w:val="both"/>
      </w:pPr>
      <w:r>
        <w:rPr>
          <w:rFonts w:ascii="Times New Roman"/>
          <w:b w:val="false"/>
          <w:i w:val="false"/>
          <w:color w:val="000000"/>
          <w:sz w:val="28"/>
        </w:rPr>
        <w:t>
      10) Контроль между разделами:</w:t>
      </w:r>
    </w:p>
    <w:bookmarkEnd w:id="330"/>
    <w:bookmarkStart w:name="z343" w:id="331"/>
    <w:p>
      <w:pPr>
        <w:spacing w:after="0"/>
        <w:ind w:left="0"/>
        <w:jc w:val="both"/>
      </w:pPr>
      <w:r>
        <w:rPr>
          <w:rFonts w:ascii="Times New Roman"/>
          <w:b w:val="false"/>
          <w:i w:val="false"/>
          <w:color w:val="000000"/>
          <w:sz w:val="28"/>
        </w:rPr>
        <w:t>
      строка 1 раздела 2 = строке 1 раздела 2.1 для каждой графы;</w:t>
      </w:r>
    </w:p>
    <w:bookmarkEnd w:id="331"/>
    <w:bookmarkStart w:name="z344" w:id="332"/>
    <w:p>
      <w:pPr>
        <w:spacing w:after="0"/>
        <w:ind w:left="0"/>
        <w:jc w:val="both"/>
      </w:pPr>
      <w:r>
        <w:rPr>
          <w:rFonts w:ascii="Times New Roman"/>
          <w:b w:val="false"/>
          <w:i w:val="false"/>
          <w:color w:val="000000"/>
          <w:sz w:val="28"/>
        </w:rPr>
        <w:t>
      строка 1 раздела 2 = строке 1 раздела 3 для каждой графы;</w:t>
      </w:r>
    </w:p>
    <w:bookmarkEnd w:id="332"/>
    <w:bookmarkStart w:name="z345" w:id="333"/>
    <w:p>
      <w:pPr>
        <w:spacing w:after="0"/>
        <w:ind w:left="0"/>
        <w:jc w:val="both"/>
      </w:pPr>
      <w:r>
        <w:rPr>
          <w:rFonts w:ascii="Times New Roman"/>
          <w:b w:val="false"/>
          <w:i w:val="false"/>
          <w:color w:val="000000"/>
          <w:sz w:val="28"/>
        </w:rPr>
        <w:t>
      строка 1 графы 5 раздела 2 = строке 1.1 графы 1 раздела 9;</w:t>
      </w:r>
    </w:p>
    <w:bookmarkEnd w:id="333"/>
    <w:bookmarkStart w:name="z346" w:id="334"/>
    <w:p>
      <w:pPr>
        <w:spacing w:after="0"/>
        <w:ind w:left="0"/>
        <w:jc w:val="both"/>
      </w:pPr>
      <w:r>
        <w:rPr>
          <w:rFonts w:ascii="Times New Roman"/>
          <w:b w:val="false"/>
          <w:i w:val="false"/>
          <w:color w:val="000000"/>
          <w:sz w:val="28"/>
        </w:rPr>
        <w:t>
      строка 4 графы 1 раздела 7 = строке 1 графы 1 раздела 8;</w:t>
      </w:r>
    </w:p>
    <w:bookmarkEnd w:id="334"/>
    <w:bookmarkStart w:name="z347" w:id="335"/>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335"/>
    <w:bookmarkStart w:name="z348" w:id="336"/>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336"/>
    <w:bookmarkStart w:name="z349" w:id="337"/>
    <w:p>
      <w:pPr>
        <w:spacing w:after="0"/>
        <w:ind w:left="0"/>
        <w:jc w:val="both"/>
      </w:pPr>
      <w:r>
        <w:rPr>
          <w:rFonts w:ascii="Times New Roman"/>
          <w:b w:val="false"/>
          <w:i w:val="false"/>
          <w:color w:val="000000"/>
          <w:sz w:val="28"/>
        </w:rPr>
        <w:t xml:space="preserve">
      если строка 1 графы 1 раздела 2 &gt; 0, то строка 4 графы 1 раздела 5 &gt; 0допустимый; </w:t>
      </w:r>
    </w:p>
    <w:bookmarkEnd w:id="337"/>
    <w:bookmarkStart w:name="z350" w:id="338"/>
    <w:p>
      <w:pPr>
        <w:spacing w:after="0"/>
        <w:ind w:left="0"/>
        <w:jc w:val="both"/>
      </w:pPr>
      <w:r>
        <w:rPr>
          <w:rFonts w:ascii="Times New Roman"/>
          <w:b w:val="false"/>
          <w:i w:val="false"/>
          <w:color w:val="000000"/>
          <w:sz w:val="28"/>
        </w:rPr>
        <w:t>
      если строка 1 графы 2 раздела 2 &gt; 0, то строка 4 графы 2 раздела 5 &gt; 0допустимый;</w:t>
      </w:r>
    </w:p>
    <w:bookmarkEnd w:id="338"/>
    <w:bookmarkStart w:name="z351" w:id="339"/>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4- допустимый;</w:t>
      </w:r>
    </w:p>
    <w:bookmarkEnd w:id="339"/>
    <w:bookmarkStart w:name="z352" w:id="340"/>
    <w:p>
      <w:pPr>
        <w:spacing w:after="0"/>
        <w:ind w:left="0"/>
        <w:jc w:val="both"/>
      </w:pPr>
      <w:r>
        <w:rPr>
          <w:rFonts w:ascii="Times New Roman"/>
          <w:b w:val="false"/>
          <w:i w:val="false"/>
          <w:color w:val="000000"/>
          <w:sz w:val="28"/>
        </w:rPr>
        <w:t>
      строка 1 графы 1 раздела 4 ≤ строке 1 графы 3 раздела 2 допустимый;</w:t>
      </w:r>
    </w:p>
    <w:bookmarkEnd w:id="340"/>
    <w:bookmarkStart w:name="z353" w:id="341"/>
    <w:p>
      <w:pPr>
        <w:spacing w:after="0"/>
        <w:ind w:left="0"/>
        <w:jc w:val="both"/>
      </w:pPr>
      <w:r>
        <w:rPr>
          <w:rFonts w:ascii="Times New Roman"/>
          <w:b w:val="false"/>
          <w:i w:val="false"/>
          <w:color w:val="000000"/>
          <w:sz w:val="28"/>
        </w:rPr>
        <w:t>
      строка 5 графы 1 раздела 4 ≤ строке 1 графы 1 раздела 2допустимый;</w:t>
      </w:r>
    </w:p>
    <w:bookmarkEnd w:id="341"/>
    <w:bookmarkStart w:name="z354" w:id="342"/>
    <w:p>
      <w:pPr>
        <w:spacing w:after="0"/>
        <w:ind w:left="0"/>
        <w:jc w:val="both"/>
      </w:pPr>
      <w:r>
        <w:rPr>
          <w:rFonts w:ascii="Times New Roman"/>
          <w:b w:val="false"/>
          <w:i w:val="false"/>
          <w:color w:val="000000"/>
          <w:sz w:val="28"/>
        </w:rPr>
        <w:t>
      строка 5 графы 2 раздела 4 ≤ строке 1 графы 2 раздела 2 допустимый;</w:t>
      </w:r>
    </w:p>
    <w:bookmarkEnd w:id="342"/>
    <w:bookmarkStart w:name="z355" w:id="343"/>
    <w:p>
      <w:pPr>
        <w:spacing w:after="0"/>
        <w:ind w:left="0"/>
        <w:jc w:val="both"/>
      </w:pPr>
      <w:r>
        <w:rPr>
          <w:rFonts w:ascii="Times New Roman"/>
          <w:b w:val="false"/>
          <w:i w:val="false"/>
          <w:color w:val="000000"/>
          <w:sz w:val="28"/>
        </w:rPr>
        <w:t>
      строка 6 графы 1 раздела 4 ≤ строке 1 графы 1 раздела 2допустимый;</w:t>
      </w:r>
    </w:p>
    <w:bookmarkEnd w:id="343"/>
    <w:bookmarkStart w:name="z356" w:id="344"/>
    <w:p>
      <w:pPr>
        <w:spacing w:after="0"/>
        <w:ind w:left="0"/>
        <w:jc w:val="both"/>
      </w:pPr>
      <w:r>
        <w:rPr>
          <w:rFonts w:ascii="Times New Roman"/>
          <w:b w:val="false"/>
          <w:i w:val="false"/>
          <w:color w:val="000000"/>
          <w:sz w:val="28"/>
        </w:rPr>
        <w:t>
      строка 6 графы 2 раздела 4 ≤ строке 1 графы 2 раздела 2 допустимый;</w:t>
      </w:r>
    </w:p>
    <w:bookmarkEnd w:id="344"/>
    <w:bookmarkStart w:name="z357" w:id="345"/>
    <w:p>
      <w:pPr>
        <w:spacing w:after="0"/>
        <w:ind w:left="0"/>
        <w:jc w:val="both"/>
      </w:pPr>
      <w:r>
        <w:rPr>
          <w:rFonts w:ascii="Times New Roman"/>
          <w:b w:val="false"/>
          <w:i w:val="false"/>
          <w:color w:val="000000"/>
          <w:sz w:val="28"/>
        </w:rPr>
        <w:t>
      строка 7 графы 1 раздела 4 ≤ строке 1 графы 3 раздела 2 допустимый;</w:t>
      </w:r>
    </w:p>
    <w:bookmarkEnd w:id="345"/>
    <w:bookmarkStart w:name="z358" w:id="346"/>
    <w:p>
      <w:pPr>
        <w:spacing w:after="0"/>
        <w:ind w:left="0"/>
        <w:jc w:val="both"/>
      </w:pPr>
      <w:r>
        <w:rPr>
          <w:rFonts w:ascii="Times New Roman"/>
          <w:b w:val="false"/>
          <w:i w:val="false"/>
          <w:color w:val="000000"/>
          <w:sz w:val="28"/>
        </w:rPr>
        <w:t>
      строка 7 графы 2 раздела 4 ≤ строке 1 графы 4 раздела 2 допустимый;</w:t>
      </w:r>
    </w:p>
    <w:bookmarkEnd w:id="346"/>
    <w:bookmarkStart w:name="z359" w:id="347"/>
    <w:p>
      <w:pPr>
        <w:spacing w:after="0"/>
        <w:ind w:left="0"/>
        <w:jc w:val="both"/>
      </w:pPr>
      <w:r>
        <w:rPr>
          <w:rFonts w:ascii="Times New Roman"/>
          <w:b w:val="false"/>
          <w:i w:val="false"/>
          <w:color w:val="000000"/>
          <w:sz w:val="28"/>
        </w:rPr>
        <w:t>
      если строка 3.1 графы 1, 2 раздела 5 &gt; 0, то строка 1.1.4 графы 1 раздела 9&gt; 0допустимый;</w:t>
      </w:r>
    </w:p>
    <w:bookmarkEnd w:id="347"/>
    <w:bookmarkStart w:name="z360" w:id="348"/>
    <w:p>
      <w:pPr>
        <w:spacing w:after="0"/>
        <w:ind w:left="0"/>
        <w:jc w:val="both"/>
      </w:pPr>
      <w:r>
        <w:rPr>
          <w:rFonts w:ascii="Times New Roman"/>
          <w:b w:val="false"/>
          <w:i w:val="false"/>
          <w:color w:val="000000"/>
          <w:sz w:val="28"/>
        </w:rPr>
        <w:t>
      если строка 1 графы 1 раздела 6 &gt; 0, то строка 1.2.3 графы 1 раздела 9 &gt; 0допустимый;</w:t>
      </w:r>
    </w:p>
    <w:bookmarkEnd w:id="348"/>
    <w:bookmarkStart w:name="z361" w:id="349"/>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349"/>
    <w:bookmarkStart w:name="z362" w:id="350"/>
    <w:p>
      <w:pPr>
        <w:spacing w:after="0"/>
        <w:ind w:left="0"/>
        <w:jc w:val="both"/>
      </w:pPr>
      <w:r>
        <w:rPr>
          <w:rFonts w:ascii="Times New Roman"/>
          <w:b w:val="false"/>
          <w:i w:val="false"/>
          <w:color w:val="000000"/>
          <w:sz w:val="28"/>
        </w:rPr>
        <w:t>
      если строка 1 графы 5 раздела 2 &gt; 0, то строка 1.2 графы 1 раздела 9&gt; 0.</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5-қосымша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 статистического</w:t>
            </w:r>
          </w:p>
          <w:p>
            <w:pPr>
              <w:spacing w:after="20"/>
              <w:ind w:left="20"/>
              <w:jc w:val="both"/>
            </w:pPr>
            <w:r>
              <w:rPr>
                <w:rFonts w:ascii="Times New Roman"/>
                <w:b w:val="false"/>
                <w:i w:val="false"/>
                <w:color w:val="000000"/>
                <w:sz w:val="20"/>
              </w:rPr>
              <w:t xml:space="preserve">наблюдения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1-Т (Условия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bookmarkStart w:name="z367" w:id="351"/>
      <w:r>
        <w:rPr>
          <w:rFonts w:ascii="Times New Roman"/>
          <w:b w:val="false"/>
          <w:i w:val="false"/>
          <w:color w:val="000000"/>
          <w:sz w:val="28"/>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bookmarkEnd w:id="351"/>
    <w:p>
      <w:pPr>
        <w:spacing w:after="0"/>
        <w:ind w:left="0"/>
        <w:jc w:val="both"/>
      </w:pPr>
      <w:r>
        <w:rPr>
          <w:rFonts w:ascii="Times New Roman"/>
          <w:b w:val="false"/>
          <w:i w:val="false"/>
          <w:color w:val="000000"/>
          <w:sz w:val="28"/>
        </w:rPr>
        <w:t>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кезеңнен кейінгі 31 қаңтарға (қоса алғанда) дейін</w:t>
            </w:r>
          </w:p>
          <w:p>
            <w:pPr>
              <w:spacing w:after="20"/>
              <w:ind w:left="20"/>
              <w:jc w:val="both"/>
            </w:pPr>
            <w:r>
              <w:rPr>
                <w:rFonts w:ascii="Times New Roman"/>
                <w:b w:val="false"/>
                <w:i w:val="false"/>
                <w:color w:val="000000"/>
                <w:sz w:val="20"/>
              </w:rPr>
              <w:t>Срок представления – до 31 января (включительно) после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p>
          <w:bookmarkEnd w:id="352"/>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Реквизиты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p>
          <w:bookmarkEnd w:id="353"/>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сәйкесаумақ коды (ƏАОЖ) (респондент статистикалық нысанды қағаз жеткізгіште ұсынған кезде аумақтықстатистика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p>
          <w:bookmarkEnd w:id="354"/>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деятельности(ОКЭД) фактически осуществляемого основного видаэкономической деятельности юридического лица(подразделения)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p>
          <w:bookmarkEnd w:id="355"/>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372" w:id="356"/>
      <w:r>
        <w:rPr>
          <w:rFonts w:ascii="Times New Roman"/>
          <w:b w:val="false"/>
          <w:i w:val="false"/>
          <w:color w:val="000000"/>
          <w:sz w:val="28"/>
        </w:rPr>
        <w:t>
      2. Есепті жылға орташа алғанда еңбек жағдайының жай-күйі туралы ақпаратты көрсетіңіз, адам</w:t>
      </w:r>
    </w:p>
    <w:bookmarkEnd w:id="356"/>
    <w:p>
      <w:pPr>
        <w:spacing w:after="0"/>
        <w:ind w:left="0"/>
        <w:jc w:val="both"/>
      </w:pPr>
      <w:r>
        <w:rPr>
          <w:rFonts w:ascii="Times New Roman"/>
          <w:b w:val="false"/>
          <w:i w:val="false"/>
          <w:color w:val="000000"/>
          <w:sz w:val="28"/>
        </w:rPr>
        <w:t>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лица до 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p>
          <w:p>
            <w:pPr>
              <w:spacing w:after="20"/>
              <w:ind w:left="20"/>
              <w:jc w:val="both"/>
            </w:pPr>
            <w:r>
              <w:rPr>
                <w:rFonts w:ascii="Times New Roman"/>
                <w:b w:val="false"/>
                <w:i w:val="false"/>
                <w:color w:val="000000"/>
                <w:sz w:val="20"/>
              </w:rPr>
              <w:t>Списочная численность работников (без находящихся в дополнительном отпуске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занятые в ночную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сипаттағы өндірістік факторлардың еңбек жағдайларының (шекті рұқсат етілген концентрация (ШРК) / шекті рұқсат етілген деңгейі (ШРД))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Фактическая численность лиц, работающих под воздействием превышающих гигиенические нормативы условий труда (предельно допустимую концентрацию (ПДК) / предельно допустимый уровень (ПДУ)) производственных факторов физической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виброакустикалық факторлары</w:t>
            </w:r>
          </w:p>
          <w:p>
            <w:pPr>
              <w:spacing w:after="20"/>
              <w:ind w:left="20"/>
              <w:jc w:val="both"/>
            </w:pPr>
            <w:r>
              <w:rPr>
                <w:rFonts w:ascii="Times New Roman"/>
                <w:b w:val="false"/>
                <w:i w:val="false"/>
                <w:color w:val="000000"/>
                <w:sz w:val="20"/>
              </w:rPr>
              <w:t>виброакустических факторов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w:t>
            </w:r>
          </w:p>
          <w:p>
            <w:pPr>
              <w:spacing w:after="20"/>
              <w:ind w:left="20"/>
              <w:jc w:val="both"/>
            </w:pPr>
            <w:r>
              <w:rPr>
                <w:rFonts w:ascii="Times New Roman"/>
                <w:b w:val="false"/>
                <w:i w:val="false"/>
                <w:color w:val="000000"/>
                <w:sz w:val="20"/>
              </w:rPr>
              <w:t>электромагнитных полей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w:t>
            </w:r>
          </w:p>
          <w:p>
            <w:pPr>
              <w:spacing w:after="20"/>
              <w:ind w:left="20"/>
              <w:jc w:val="both"/>
            </w:pPr>
            <w:r>
              <w:rPr>
                <w:rFonts w:ascii="Times New Roman"/>
                <w:b w:val="false"/>
                <w:i w:val="false"/>
                <w:color w:val="000000"/>
                <w:sz w:val="20"/>
              </w:rPr>
              <w:t>воздействия электрического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 немесе жарылыс</w:t>
            </w:r>
          </w:p>
          <w:p>
            <w:pPr>
              <w:spacing w:after="20"/>
              <w:ind w:left="20"/>
              <w:jc w:val="both"/>
            </w:pPr>
            <w:r>
              <w:rPr>
                <w:rFonts w:ascii="Times New Roman"/>
                <w:b w:val="false"/>
                <w:i w:val="false"/>
                <w:color w:val="000000"/>
                <w:sz w:val="20"/>
              </w:rPr>
              <w:t>угрозы пожара или взрыва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климат/микроклимат</w:t>
            </w:r>
          </w:p>
          <w:p>
            <w:pPr>
              <w:spacing w:after="20"/>
              <w:ind w:left="20"/>
              <w:jc w:val="both"/>
            </w:pPr>
            <w:r>
              <w:rPr>
                <w:rFonts w:ascii="Times New Roman"/>
                <w:b w:val="false"/>
                <w:i w:val="false"/>
                <w:color w:val="000000"/>
                <w:sz w:val="20"/>
              </w:rPr>
              <w:t>климата/микроклимата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аэрозольдік құрамы</w:t>
            </w:r>
          </w:p>
          <w:p>
            <w:pPr>
              <w:spacing w:after="20"/>
              <w:ind w:left="20"/>
              <w:jc w:val="both"/>
            </w:pPr>
            <w:r>
              <w:rPr>
                <w:rFonts w:ascii="Times New Roman"/>
                <w:b w:val="false"/>
                <w:i w:val="false"/>
                <w:color w:val="000000"/>
                <w:sz w:val="20"/>
              </w:rPr>
              <w:t>аэрозольного состава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сипаттағы өндірістік факторлардың еңбек жағдайларының (ШРК/ШРД)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Фактическая численность лиц, работающих под воздействием превышающих гигиенические нормативы условий труда (ПДК/ПДУ) производственных факторов химической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p>
            <w:pPr>
              <w:spacing w:after="20"/>
              <w:ind w:left="20"/>
              <w:jc w:val="both"/>
            </w:pPr>
            <w:r>
              <w:rPr>
                <w:rFonts w:ascii="Times New Roman"/>
                <w:b w:val="false"/>
                <w:i w:val="false"/>
                <w:color w:val="000000"/>
                <w:sz w:val="20"/>
              </w:rPr>
              <w:t>веществ токсичных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p>
            <w:pPr>
              <w:spacing w:after="20"/>
              <w:ind w:left="20"/>
              <w:jc w:val="both"/>
            </w:pPr>
            <w:r>
              <w:rPr>
                <w:rFonts w:ascii="Times New Roman"/>
                <w:b w:val="false"/>
                <w:i w:val="false"/>
                <w:color w:val="000000"/>
                <w:sz w:val="20"/>
              </w:rPr>
              <w:t>веществ вредных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сипаттағы өндірістік факторлардың еңбек жағдайларының (ШРК/ШРД)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Фактическая численность лиц, работающих под воздействием превышающих гигиенические нормативы условий труда (ПДК/ПДУ) производственных факторов биологической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w:t>
            </w:r>
          </w:p>
          <w:p>
            <w:pPr>
              <w:spacing w:after="20"/>
              <w:ind w:left="20"/>
              <w:jc w:val="both"/>
            </w:pPr>
            <w:r>
              <w:rPr>
                <w:rFonts w:ascii="Times New Roman"/>
                <w:b w:val="false"/>
                <w:i w:val="false"/>
                <w:color w:val="000000"/>
                <w:sz w:val="20"/>
              </w:rPr>
              <w:t>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p>
            <w:pPr>
              <w:spacing w:after="20"/>
              <w:ind w:left="20"/>
              <w:jc w:val="both"/>
            </w:pPr>
            <w:r>
              <w:rPr>
                <w:rFonts w:ascii="Times New Roman"/>
                <w:b w:val="false"/>
                <w:i w:val="false"/>
                <w:color w:val="000000"/>
                <w:sz w:val="20"/>
              </w:rPr>
              <w:t>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p>
            <w:pPr>
              <w:spacing w:after="20"/>
              <w:ind w:left="20"/>
              <w:jc w:val="both"/>
            </w:pPr>
            <w:r>
              <w:rPr>
                <w:rFonts w:ascii="Times New Roman"/>
                <w:b w:val="false"/>
                <w:i w:val="false"/>
                <w:color w:val="000000"/>
                <w:sz w:val="20"/>
              </w:rPr>
              <w:t>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ауыл шаруашылығы шаңы</w:t>
            </w:r>
          </w:p>
          <w:p>
            <w:pPr>
              <w:spacing w:after="20"/>
              <w:ind w:left="20"/>
              <w:jc w:val="both"/>
            </w:pPr>
            <w:r>
              <w:rPr>
                <w:rFonts w:ascii="Times New Roman"/>
                <w:b w:val="false"/>
                <w:i w:val="false"/>
                <w:color w:val="000000"/>
                <w:sz w:val="20"/>
              </w:rPr>
              <w:t>почвенной и сельскохозяйственной пыли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p>
          <w:p>
            <w:pPr>
              <w:spacing w:after="20"/>
              <w:ind w:left="20"/>
              <w:jc w:val="both"/>
            </w:pPr>
            <w:r>
              <w:rPr>
                <w:rFonts w:ascii="Times New Roman"/>
                <w:b w:val="false"/>
                <w:i w:val="false"/>
                <w:color w:val="000000"/>
                <w:sz w:val="20"/>
              </w:rPr>
              <w:t>Фактическая численность работников, занятых тяжелым физическим трудом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p>
          <w:p>
            <w:pPr>
              <w:spacing w:after="20"/>
              <w:ind w:left="20"/>
              <w:jc w:val="both"/>
            </w:pPr>
            <w:r>
              <w:rPr>
                <w:rFonts w:ascii="Times New Roman"/>
                <w:b w:val="false"/>
                <w:i w:val="false"/>
                <w:color w:val="000000"/>
                <w:sz w:val="20"/>
              </w:rPr>
              <w:t>Фактическая численность работников, работающих на оборудовании, не отвечающем требованиям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57"/>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357"/>
    <w:p>
      <w:pPr>
        <w:spacing w:after="0"/>
        <w:ind w:left="0"/>
        <w:jc w:val="both"/>
      </w:pPr>
      <w:r>
        <w:rPr>
          <w:rFonts w:ascii="Times New Roman"/>
          <w:b w:val="false"/>
          <w:i w:val="false"/>
          <w:color w:val="000000"/>
          <w:sz w:val="28"/>
        </w:rPr>
        <w:t>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Лица до18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w:t>
            </w:r>
          </w:p>
          <w:p>
            <w:pPr>
              <w:spacing w:after="20"/>
              <w:ind w:left="20"/>
              <w:jc w:val="both"/>
            </w:pPr>
            <w:r>
              <w:rPr>
                <w:rFonts w:ascii="Times New Roman"/>
                <w:b w:val="false"/>
                <w:i w:val="false"/>
                <w:color w:val="000000"/>
                <w:sz w:val="20"/>
              </w:rPr>
              <w:t>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358"/>
      <w:r>
        <w:rPr>
          <w:rFonts w:ascii="Times New Roman"/>
          <w:b w:val="false"/>
          <w:i w:val="false"/>
          <w:color w:val="000000"/>
          <w:sz w:val="28"/>
        </w:rPr>
        <w:t>
      4. Кәсіпорынның еңбекті қорғауға арналған шығындары туралы ақпаратты көрсетіңіз</w:t>
      </w:r>
    </w:p>
    <w:bookmarkEnd w:id="358"/>
    <w:p>
      <w:pPr>
        <w:spacing w:after="0"/>
        <w:ind w:left="0"/>
        <w:jc w:val="both"/>
      </w:pPr>
      <w:r>
        <w:rPr>
          <w:rFonts w:ascii="Times New Roman"/>
          <w:b w:val="false"/>
          <w:i w:val="false"/>
          <w:color w:val="000000"/>
          <w:sz w:val="28"/>
        </w:rPr>
        <w:t>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еңбекті қорғауғаарналған шығындары, мың теңге (ондық белгімен)</w:t>
            </w:r>
          </w:p>
          <w:p>
            <w:pPr>
              <w:spacing w:after="20"/>
              <w:ind w:left="20"/>
              <w:jc w:val="both"/>
            </w:pPr>
            <w:r>
              <w:rPr>
                <w:rFonts w:ascii="Times New Roman"/>
                <w:b w:val="false"/>
                <w:i w:val="false"/>
                <w:color w:val="000000"/>
                <w:sz w:val="20"/>
              </w:rPr>
              <w:t>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немесеоған теңестірілген тамақ өнімдеріне</w:t>
            </w:r>
          </w:p>
          <w:p>
            <w:pPr>
              <w:spacing w:after="20"/>
              <w:ind w:left="20"/>
              <w:jc w:val="both"/>
            </w:pPr>
            <w:r>
              <w:rPr>
                <w:rFonts w:ascii="Times New Roman"/>
                <w:b w:val="false"/>
                <w:i w:val="false"/>
                <w:color w:val="000000"/>
                <w:sz w:val="20"/>
              </w:rPr>
              <w:t>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 w:id="359"/>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35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377" w:id="360"/>
      <w:r>
        <w:rPr>
          <w:rFonts w:ascii="Times New Roman"/>
          <w:b w:val="false"/>
          <w:i w:val="false"/>
          <w:color w:val="000000"/>
          <w:sz w:val="28"/>
        </w:rPr>
        <w:t>
      Атауы</w:t>
      </w:r>
    </w:p>
    <w:bookmarkEnd w:id="360"/>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378" w:id="361"/>
      <w:r>
        <w:rPr>
          <w:rFonts w:ascii="Times New Roman"/>
          <w:b w:val="false"/>
          <w:i w:val="false"/>
          <w:color w:val="000000"/>
          <w:sz w:val="28"/>
        </w:rPr>
        <w:t>
      Ескертпе:</w:t>
      </w:r>
    </w:p>
    <w:bookmarkEnd w:id="3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7 сентября 2020 года № 34</w:t>
            </w:r>
          </w:p>
        </w:tc>
      </w:tr>
    </w:tbl>
    <w:bookmarkStart w:name="z381" w:id="36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численности работников, занятых во вредных и других неблагоприятных условиях труда"</w:t>
      </w:r>
      <w:r>
        <w:br/>
      </w:r>
      <w:r>
        <w:rPr>
          <w:rFonts w:ascii="Times New Roman"/>
          <w:b/>
          <w:i w:val="false"/>
          <w:color w:val="000000"/>
        </w:rPr>
        <w:t>(индекс 1-Т (Условия труда), периодичность годовая)</w:t>
      </w:r>
    </w:p>
    <w:bookmarkEnd w:id="362"/>
    <w:bookmarkStart w:name="z382" w:id="36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(далее – статистическая форма).</w:t>
      </w:r>
    </w:p>
    <w:bookmarkEnd w:id="363"/>
    <w:bookmarkStart w:name="z383" w:id="364"/>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364"/>
    <w:bookmarkStart w:name="z384" w:id="365"/>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 по месту осуществления деятельности.</w:t>
      </w:r>
    </w:p>
    <w:bookmarkEnd w:id="365"/>
    <w:bookmarkStart w:name="z385" w:id="366"/>
    <w:p>
      <w:pPr>
        <w:spacing w:after="0"/>
        <w:ind w:left="0"/>
        <w:jc w:val="both"/>
      </w:pPr>
      <w:r>
        <w:rPr>
          <w:rFonts w:ascii="Times New Roman"/>
          <w:b w:val="false"/>
          <w:i w:val="false"/>
          <w:color w:val="000000"/>
          <w:sz w:val="28"/>
        </w:rPr>
        <w:t>
      3. Статистическая форма заполняется за отчетный год.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366"/>
    <w:bookmarkStart w:name="z386" w:id="367"/>
    <w:p>
      <w:pPr>
        <w:spacing w:after="0"/>
        <w:ind w:left="0"/>
        <w:jc w:val="both"/>
      </w:pPr>
      <w:r>
        <w:rPr>
          <w:rFonts w:ascii="Times New Roman"/>
          <w:b w:val="false"/>
          <w:i w:val="false"/>
          <w:color w:val="000000"/>
          <w:sz w:val="28"/>
        </w:rPr>
        <w:t>
      4. При заполнении данных по фактической численности работников в среднем за отчетный период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367"/>
    <w:bookmarkStart w:name="z387" w:id="368"/>
    <w:p>
      <w:pPr>
        <w:spacing w:after="0"/>
        <w:ind w:left="0"/>
        <w:jc w:val="both"/>
      </w:pPr>
      <w:r>
        <w:rPr>
          <w:rFonts w:ascii="Times New Roman"/>
          <w:b w:val="false"/>
          <w:i w:val="false"/>
          <w:color w:val="000000"/>
          <w:sz w:val="28"/>
        </w:rPr>
        <w:t xml:space="preserve">
      5. Раздел 2 заполняется на основании результатов оценки профессиональных рисков, проводимой согласно Правилам управления профессиональными рисками,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11 сентября 2020 года № 363 (зарегистрирован в Реестре государственной регистрации нормативных правовых актов за № 21197).</w:t>
      </w:r>
    </w:p>
    <w:bookmarkEnd w:id="368"/>
    <w:bookmarkStart w:name="z388" w:id="369"/>
    <w:p>
      <w:pPr>
        <w:spacing w:after="0"/>
        <w:ind w:left="0"/>
        <w:jc w:val="both"/>
      </w:pPr>
      <w:r>
        <w:rPr>
          <w:rFonts w:ascii="Times New Roman"/>
          <w:b w:val="false"/>
          <w:i w:val="false"/>
          <w:color w:val="000000"/>
          <w:sz w:val="28"/>
        </w:rPr>
        <w:t xml:space="preserve">
      В случае не проведения оценки профессиональных рисков раздел 2 заполняется по результатам аттестации производственных объектов по условиям труда, проводимой согласно Правилам обязательной периодической аттестации производственных объектов по условиям труда, утвержденным приказом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 или в соответствии с Перечнем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за № 21443).</w:t>
      </w:r>
    </w:p>
    <w:bookmarkEnd w:id="369"/>
    <w:bookmarkStart w:name="z389" w:id="370"/>
    <w:p>
      <w:pPr>
        <w:spacing w:after="0"/>
        <w:ind w:left="0"/>
        <w:jc w:val="both"/>
      </w:pPr>
      <w:r>
        <w:rPr>
          <w:rFonts w:ascii="Times New Roman"/>
          <w:b w:val="false"/>
          <w:i w:val="false"/>
          <w:color w:val="000000"/>
          <w:sz w:val="28"/>
        </w:rPr>
        <w:t>
      По строкам 3, 4, 5 приводится фактическая численность лиц, работающих под воздействием превышающих гигиенические нормативы условий труда (предельно допустимую концентрацию / предельно допустимый уровень) производственных факторов физической, химической и биологической природы, на производственных объектах на которых хотя бы один вредный производственный фактор превышает предельно допустимую концентрацию или предельно допустимый уровень элемента. При этом каждый работающий учитывается только один раз, независимо от количества действующих на него вредных производственных факторов.</w:t>
      </w:r>
    </w:p>
    <w:bookmarkEnd w:id="370"/>
    <w:bookmarkStart w:name="z390" w:id="371"/>
    <w:p>
      <w:pPr>
        <w:spacing w:after="0"/>
        <w:ind w:left="0"/>
        <w:jc w:val="both"/>
      </w:pPr>
      <w:r>
        <w:rPr>
          <w:rFonts w:ascii="Times New Roman"/>
          <w:b w:val="false"/>
          <w:i w:val="false"/>
          <w:color w:val="000000"/>
          <w:sz w:val="28"/>
        </w:rPr>
        <w:t>
      Данные о численности работников по строкам 3, 4, 5, 6 и 7 отражаются независимо от того, получают данные работники социальные гарантии за вредные и(или) опасные условия труда или нет.</w:t>
      </w:r>
    </w:p>
    <w:bookmarkEnd w:id="371"/>
    <w:bookmarkStart w:name="z391" w:id="372"/>
    <w:p>
      <w:pPr>
        <w:spacing w:after="0"/>
        <w:ind w:left="0"/>
        <w:jc w:val="both"/>
      </w:pPr>
      <w:r>
        <w:rPr>
          <w:rFonts w:ascii="Times New Roman"/>
          <w:b w:val="false"/>
          <w:i w:val="false"/>
          <w:color w:val="000000"/>
          <w:sz w:val="28"/>
        </w:rPr>
        <w:t>
      По строке 6 показывается фактическая численность работников в среднем за отчетный период, занятых тяжелым физическим трудом.</w:t>
      </w:r>
    </w:p>
    <w:bookmarkEnd w:id="372"/>
    <w:bookmarkStart w:name="z392" w:id="373"/>
    <w:p>
      <w:pPr>
        <w:spacing w:after="0"/>
        <w:ind w:left="0"/>
        <w:jc w:val="both"/>
      </w:pPr>
      <w:r>
        <w:rPr>
          <w:rFonts w:ascii="Times New Roman"/>
          <w:b w:val="false"/>
          <w:i w:val="false"/>
          <w:color w:val="000000"/>
          <w:sz w:val="28"/>
        </w:rPr>
        <w:t>
      По строке 7 показывается фактическая численность работников в среднем за отчетный период, занятые на оборудовании, не отвечающем требованиям безопасности.</w:t>
      </w:r>
    </w:p>
    <w:bookmarkEnd w:id="373"/>
    <w:bookmarkStart w:name="z393" w:id="374"/>
    <w:p>
      <w:pPr>
        <w:spacing w:after="0"/>
        <w:ind w:left="0"/>
        <w:jc w:val="both"/>
      </w:pPr>
      <w:r>
        <w:rPr>
          <w:rFonts w:ascii="Times New Roman"/>
          <w:b w:val="false"/>
          <w:i w:val="false"/>
          <w:color w:val="000000"/>
          <w:sz w:val="28"/>
        </w:rPr>
        <w:t>
      6. В разделе 3 данные приводятся по всем категориям работников, которым предоставлены социальные гарантии за работу во вредных и(или)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374"/>
    <w:bookmarkStart w:name="z394" w:id="375"/>
    <w:p>
      <w:pPr>
        <w:spacing w:after="0"/>
        <w:ind w:left="0"/>
        <w:jc w:val="both"/>
      </w:pPr>
      <w:r>
        <w:rPr>
          <w:rFonts w:ascii="Times New Roman"/>
          <w:b w:val="false"/>
          <w:i w:val="false"/>
          <w:color w:val="000000"/>
          <w:sz w:val="28"/>
        </w:rPr>
        <w:t xml:space="preserve">
      По строкам 1.1 и 1.2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объединениями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375"/>
    <w:bookmarkStart w:name="z395" w:id="376"/>
    <w:p>
      <w:pPr>
        <w:spacing w:after="0"/>
        <w:ind w:left="0"/>
        <w:jc w:val="both"/>
      </w:pPr>
      <w:r>
        <w:rPr>
          <w:rFonts w:ascii="Times New Roman"/>
          <w:b w:val="false"/>
          <w:i w:val="false"/>
          <w:color w:val="000000"/>
          <w:sz w:val="28"/>
        </w:rPr>
        <w:t xml:space="preserve">
      По строкам 1.3 и 1.4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 в Реестре государственной регистрации нормативных правовых актов за № 12709).</w:t>
      </w:r>
    </w:p>
    <w:bookmarkEnd w:id="376"/>
    <w:bookmarkStart w:name="z396" w:id="377"/>
    <w:p>
      <w:pPr>
        <w:spacing w:after="0"/>
        <w:ind w:left="0"/>
        <w:jc w:val="both"/>
      </w:pPr>
      <w:r>
        <w:rPr>
          <w:rFonts w:ascii="Times New Roman"/>
          <w:b w:val="false"/>
          <w:i w:val="false"/>
          <w:color w:val="000000"/>
          <w:sz w:val="28"/>
        </w:rPr>
        <w:t>
      В строку 1.5 включается списочная численность работников, получающих повышенный размер оплаты труда, который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377"/>
    <w:bookmarkStart w:name="z397" w:id="378"/>
    <w:p>
      <w:pPr>
        <w:spacing w:after="0"/>
        <w:ind w:left="0"/>
        <w:jc w:val="both"/>
      </w:pPr>
      <w:r>
        <w:rPr>
          <w:rFonts w:ascii="Times New Roman"/>
          <w:b w:val="false"/>
          <w:i w:val="false"/>
          <w:color w:val="000000"/>
          <w:sz w:val="28"/>
        </w:rPr>
        <w:t xml:space="preserve">
      В строке 1.6 показывается списочная численность работников, имеющих право на государственное специальное пособие на льготных условиях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378"/>
    <w:bookmarkStart w:name="z398" w:id="379"/>
    <w:p>
      <w:pPr>
        <w:spacing w:after="0"/>
        <w:ind w:left="0"/>
        <w:jc w:val="both"/>
      </w:pPr>
      <w:r>
        <w:rPr>
          <w:rFonts w:ascii="Times New Roman"/>
          <w:b w:val="false"/>
          <w:i w:val="false"/>
          <w:color w:val="000000"/>
          <w:sz w:val="28"/>
        </w:rPr>
        <w:t>
      По строке 2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социальных гарантий. При этом независимо от того, пользуется ли работник одним или несколькими видами социальных гарантий, в строке 2 он учитывается только один раз.</w:t>
      </w:r>
    </w:p>
    <w:bookmarkEnd w:id="379"/>
    <w:bookmarkStart w:name="z399" w:id="380"/>
    <w:p>
      <w:pPr>
        <w:spacing w:after="0"/>
        <w:ind w:left="0"/>
        <w:jc w:val="both"/>
      </w:pPr>
      <w:r>
        <w:rPr>
          <w:rFonts w:ascii="Times New Roman"/>
          <w:b w:val="false"/>
          <w:i w:val="false"/>
          <w:color w:val="000000"/>
          <w:sz w:val="28"/>
        </w:rPr>
        <w:t>
      7. В разделе 4 указывается информация о затратах предприятия на охрану труда, включающих в себя затраты на предоставление социальных гарантий, проведение обучения и проверок знаний по вопросам охраны труда руководителей и лиц ответственных за безопасность и охрану труда, обеспечение средствами индивидуальной защиты, обеспечение средствами коллективной защиты, обеспечение санитарно-бытовыми помещениями и устройствами, проведение интегральной оценки профессионального риска, проведение периодических медицинских осмотров и предсменного медицинского освидетельствования.</w:t>
      </w:r>
    </w:p>
    <w:bookmarkEnd w:id="380"/>
    <w:bookmarkStart w:name="z400" w:id="381"/>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381"/>
    <w:bookmarkStart w:name="z401" w:id="382"/>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82"/>
    <w:bookmarkStart w:name="z402" w:id="38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383"/>
    <w:bookmarkStart w:name="z403" w:id="384"/>
    <w:p>
      <w:pPr>
        <w:spacing w:after="0"/>
        <w:ind w:left="0"/>
        <w:jc w:val="both"/>
      </w:pPr>
      <w:r>
        <w:rPr>
          <w:rFonts w:ascii="Times New Roman"/>
          <w:b w:val="false"/>
          <w:i w:val="false"/>
          <w:color w:val="000000"/>
          <w:sz w:val="28"/>
        </w:rPr>
        <w:t>
      10. Арифметико-логический контроль:</w:t>
      </w:r>
    </w:p>
    <w:bookmarkEnd w:id="384"/>
    <w:bookmarkStart w:name="z404" w:id="385"/>
    <w:p>
      <w:pPr>
        <w:spacing w:after="0"/>
        <w:ind w:left="0"/>
        <w:jc w:val="both"/>
      </w:pPr>
      <w:r>
        <w:rPr>
          <w:rFonts w:ascii="Times New Roman"/>
          <w:b w:val="false"/>
          <w:i w:val="false"/>
          <w:color w:val="000000"/>
          <w:sz w:val="28"/>
        </w:rPr>
        <w:t>
      1) Раздел 2:</w:t>
      </w:r>
    </w:p>
    <w:bookmarkEnd w:id="385"/>
    <w:bookmarkStart w:name="z405" w:id="386"/>
    <w:p>
      <w:pPr>
        <w:spacing w:after="0"/>
        <w:ind w:left="0"/>
        <w:jc w:val="both"/>
      </w:pPr>
      <w:r>
        <w:rPr>
          <w:rFonts w:ascii="Times New Roman"/>
          <w:b w:val="false"/>
          <w:i w:val="false"/>
          <w:color w:val="000000"/>
          <w:sz w:val="28"/>
        </w:rPr>
        <w:t>
      строка 1 ≥ строке 2 для каждой графы;</w:t>
      </w:r>
    </w:p>
    <w:bookmarkEnd w:id="386"/>
    <w:bookmarkStart w:name="z406" w:id="387"/>
    <w:p>
      <w:pPr>
        <w:spacing w:after="0"/>
        <w:ind w:left="0"/>
        <w:jc w:val="both"/>
      </w:pPr>
      <w:r>
        <w:rPr>
          <w:rFonts w:ascii="Times New Roman"/>
          <w:b w:val="false"/>
          <w:i w:val="false"/>
          <w:color w:val="000000"/>
          <w:sz w:val="28"/>
        </w:rPr>
        <w:t>
      строка 2 ≥ строке 2.1 для каждой графы;</w:t>
      </w:r>
    </w:p>
    <w:bookmarkEnd w:id="387"/>
    <w:bookmarkStart w:name="z407" w:id="388"/>
    <w:p>
      <w:pPr>
        <w:spacing w:after="0"/>
        <w:ind w:left="0"/>
        <w:jc w:val="both"/>
      </w:pPr>
      <w:r>
        <w:rPr>
          <w:rFonts w:ascii="Times New Roman"/>
          <w:b w:val="false"/>
          <w:i w:val="false"/>
          <w:color w:val="000000"/>
          <w:sz w:val="28"/>
        </w:rPr>
        <w:t>
      строка 2 ≥ строке 3 для каждой графы;</w:t>
      </w:r>
    </w:p>
    <w:bookmarkEnd w:id="388"/>
    <w:bookmarkStart w:name="z408" w:id="389"/>
    <w:p>
      <w:pPr>
        <w:spacing w:after="0"/>
        <w:ind w:left="0"/>
        <w:jc w:val="both"/>
      </w:pPr>
      <w:r>
        <w:rPr>
          <w:rFonts w:ascii="Times New Roman"/>
          <w:b w:val="false"/>
          <w:i w:val="false"/>
          <w:color w:val="000000"/>
          <w:sz w:val="28"/>
        </w:rPr>
        <w:t>
      строка 2 ≥ строке 4 для каждой графы;</w:t>
      </w:r>
    </w:p>
    <w:bookmarkEnd w:id="389"/>
    <w:bookmarkStart w:name="z409" w:id="390"/>
    <w:p>
      <w:pPr>
        <w:spacing w:after="0"/>
        <w:ind w:left="0"/>
        <w:jc w:val="both"/>
      </w:pPr>
      <w:r>
        <w:rPr>
          <w:rFonts w:ascii="Times New Roman"/>
          <w:b w:val="false"/>
          <w:i w:val="false"/>
          <w:color w:val="000000"/>
          <w:sz w:val="28"/>
        </w:rPr>
        <w:t>
      строка 2 ≥ строке 5 для каждой графы;</w:t>
      </w:r>
    </w:p>
    <w:bookmarkEnd w:id="390"/>
    <w:bookmarkStart w:name="z410" w:id="391"/>
    <w:p>
      <w:pPr>
        <w:spacing w:after="0"/>
        <w:ind w:left="0"/>
        <w:jc w:val="both"/>
      </w:pPr>
      <w:r>
        <w:rPr>
          <w:rFonts w:ascii="Times New Roman"/>
          <w:b w:val="false"/>
          <w:i w:val="false"/>
          <w:color w:val="000000"/>
          <w:sz w:val="28"/>
        </w:rPr>
        <w:t>
      строка 2 ≥ строке 6 для каждой графы;</w:t>
      </w:r>
    </w:p>
    <w:bookmarkEnd w:id="391"/>
    <w:bookmarkStart w:name="z411" w:id="392"/>
    <w:p>
      <w:pPr>
        <w:spacing w:after="0"/>
        <w:ind w:left="0"/>
        <w:jc w:val="both"/>
      </w:pPr>
      <w:r>
        <w:rPr>
          <w:rFonts w:ascii="Times New Roman"/>
          <w:b w:val="false"/>
          <w:i w:val="false"/>
          <w:color w:val="000000"/>
          <w:sz w:val="28"/>
        </w:rPr>
        <w:t>
      строка 2 ≥ строке 7 для каждой графы;</w:t>
      </w:r>
    </w:p>
    <w:bookmarkEnd w:id="392"/>
    <w:bookmarkStart w:name="z412" w:id="393"/>
    <w:p>
      <w:pPr>
        <w:spacing w:after="0"/>
        <w:ind w:left="0"/>
        <w:jc w:val="both"/>
      </w:pPr>
      <w:r>
        <w:rPr>
          <w:rFonts w:ascii="Times New Roman"/>
          <w:b w:val="false"/>
          <w:i w:val="false"/>
          <w:color w:val="000000"/>
          <w:sz w:val="28"/>
        </w:rPr>
        <w:t>
      строка 3 = сумме строк 3.1 – 3.7 для каждой графы;</w:t>
      </w:r>
    </w:p>
    <w:bookmarkEnd w:id="393"/>
    <w:bookmarkStart w:name="z413" w:id="394"/>
    <w:p>
      <w:pPr>
        <w:spacing w:after="0"/>
        <w:ind w:left="0"/>
        <w:jc w:val="both"/>
      </w:pPr>
      <w:r>
        <w:rPr>
          <w:rFonts w:ascii="Times New Roman"/>
          <w:b w:val="false"/>
          <w:i w:val="false"/>
          <w:color w:val="000000"/>
          <w:sz w:val="28"/>
        </w:rPr>
        <w:t>
      строка 3.1 ≤ строке 3 для каждой графы;</w:t>
      </w:r>
    </w:p>
    <w:bookmarkEnd w:id="394"/>
    <w:bookmarkStart w:name="z414" w:id="395"/>
    <w:p>
      <w:pPr>
        <w:spacing w:after="0"/>
        <w:ind w:left="0"/>
        <w:jc w:val="both"/>
      </w:pPr>
      <w:r>
        <w:rPr>
          <w:rFonts w:ascii="Times New Roman"/>
          <w:b w:val="false"/>
          <w:i w:val="false"/>
          <w:color w:val="000000"/>
          <w:sz w:val="28"/>
        </w:rPr>
        <w:t>
      строка 3.2 ≤ строке 3 для каждой графы;</w:t>
      </w:r>
    </w:p>
    <w:bookmarkEnd w:id="395"/>
    <w:bookmarkStart w:name="z415" w:id="396"/>
    <w:p>
      <w:pPr>
        <w:spacing w:after="0"/>
        <w:ind w:left="0"/>
        <w:jc w:val="both"/>
      </w:pPr>
      <w:r>
        <w:rPr>
          <w:rFonts w:ascii="Times New Roman"/>
          <w:b w:val="false"/>
          <w:i w:val="false"/>
          <w:color w:val="000000"/>
          <w:sz w:val="28"/>
        </w:rPr>
        <w:t>
      строка 3.3 ≤ строке 3 для каждой графы;</w:t>
      </w:r>
    </w:p>
    <w:bookmarkEnd w:id="396"/>
    <w:bookmarkStart w:name="z416" w:id="397"/>
    <w:p>
      <w:pPr>
        <w:spacing w:after="0"/>
        <w:ind w:left="0"/>
        <w:jc w:val="both"/>
      </w:pPr>
      <w:r>
        <w:rPr>
          <w:rFonts w:ascii="Times New Roman"/>
          <w:b w:val="false"/>
          <w:i w:val="false"/>
          <w:color w:val="000000"/>
          <w:sz w:val="28"/>
        </w:rPr>
        <w:t>
      строка 3.4 ≤ строке 3 для каждой графы;</w:t>
      </w:r>
    </w:p>
    <w:bookmarkEnd w:id="397"/>
    <w:bookmarkStart w:name="z417" w:id="398"/>
    <w:p>
      <w:pPr>
        <w:spacing w:after="0"/>
        <w:ind w:left="0"/>
        <w:jc w:val="both"/>
      </w:pPr>
      <w:r>
        <w:rPr>
          <w:rFonts w:ascii="Times New Roman"/>
          <w:b w:val="false"/>
          <w:i w:val="false"/>
          <w:color w:val="000000"/>
          <w:sz w:val="28"/>
        </w:rPr>
        <w:t>
      строка 3.5 ≤ строке 3 для каждой графы;</w:t>
      </w:r>
    </w:p>
    <w:bookmarkEnd w:id="398"/>
    <w:bookmarkStart w:name="z418" w:id="399"/>
    <w:p>
      <w:pPr>
        <w:spacing w:after="0"/>
        <w:ind w:left="0"/>
        <w:jc w:val="both"/>
      </w:pPr>
      <w:r>
        <w:rPr>
          <w:rFonts w:ascii="Times New Roman"/>
          <w:b w:val="false"/>
          <w:i w:val="false"/>
          <w:color w:val="000000"/>
          <w:sz w:val="28"/>
        </w:rPr>
        <w:t>
      строка 3.6 ≤ строке 3 для каждой графы;</w:t>
      </w:r>
    </w:p>
    <w:bookmarkEnd w:id="399"/>
    <w:bookmarkStart w:name="z419" w:id="400"/>
    <w:p>
      <w:pPr>
        <w:spacing w:after="0"/>
        <w:ind w:left="0"/>
        <w:jc w:val="both"/>
      </w:pPr>
      <w:r>
        <w:rPr>
          <w:rFonts w:ascii="Times New Roman"/>
          <w:b w:val="false"/>
          <w:i w:val="false"/>
          <w:color w:val="000000"/>
          <w:sz w:val="28"/>
        </w:rPr>
        <w:t>
      строка 3.7 ≤ строке 3 для каждой графы;</w:t>
      </w:r>
    </w:p>
    <w:bookmarkEnd w:id="400"/>
    <w:bookmarkStart w:name="z420" w:id="401"/>
    <w:p>
      <w:pPr>
        <w:spacing w:after="0"/>
        <w:ind w:left="0"/>
        <w:jc w:val="both"/>
      </w:pPr>
      <w:r>
        <w:rPr>
          <w:rFonts w:ascii="Times New Roman"/>
          <w:b w:val="false"/>
          <w:i w:val="false"/>
          <w:color w:val="000000"/>
          <w:sz w:val="28"/>
        </w:rPr>
        <w:t>
      строка 4 = сумме строк 4.1 – 4.2 для каждой графы;</w:t>
      </w:r>
    </w:p>
    <w:bookmarkEnd w:id="401"/>
    <w:bookmarkStart w:name="z421" w:id="402"/>
    <w:p>
      <w:pPr>
        <w:spacing w:after="0"/>
        <w:ind w:left="0"/>
        <w:jc w:val="both"/>
      </w:pPr>
      <w:r>
        <w:rPr>
          <w:rFonts w:ascii="Times New Roman"/>
          <w:b w:val="false"/>
          <w:i w:val="false"/>
          <w:color w:val="000000"/>
          <w:sz w:val="28"/>
        </w:rPr>
        <w:t>
      строка 4.1 ≤ строке 4 для каждой графы;</w:t>
      </w:r>
    </w:p>
    <w:bookmarkEnd w:id="402"/>
    <w:bookmarkStart w:name="z422" w:id="403"/>
    <w:p>
      <w:pPr>
        <w:spacing w:after="0"/>
        <w:ind w:left="0"/>
        <w:jc w:val="both"/>
      </w:pPr>
      <w:r>
        <w:rPr>
          <w:rFonts w:ascii="Times New Roman"/>
          <w:b w:val="false"/>
          <w:i w:val="false"/>
          <w:color w:val="000000"/>
          <w:sz w:val="28"/>
        </w:rPr>
        <w:t>
      строка 4.2 ≤ строке 4 для каждой графы;</w:t>
      </w:r>
    </w:p>
    <w:bookmarkEnd w:id="403"/>
    <w:bookmarkStart w:name="z423" w:id="404"/>
    <w:p>
      <w:pPr>
        <w:spacing w:after="0"/>
        <w:ind w:left="0"/>
        <w:jc w:val="both"/>
      </w:pPr>
      <w:r>
        <w:rPr>
          <w:rFonts w:ascii="Times New Roman"/>
          <w:b w:val="false"/>
          <w:i w:val="false"/>
          <w:color w:val="000000"/>
          <w:sz w:val="28"/>
        </w:rPr>
        <w:t>
      строка 5 = сумме строк 5.1 – 5.4 для каждой графы;</w:t>
      </w:r>
    </w:p>
    <w:bookmarkEnd w:id="404"/>
    <w:bookmarkStart w:name="z424" w:id="405"/>
    <w:p>
      <w:pPr>
        <w:spacing w:after="0"/>
        <w:ind w:left="0"/>
        <w:jc w:val="both"/>
      </w:pPr>
      <w:r>
        <w:rPr>
          <w:rFonts w:ascii="Times New Roman"/>
          <w:b w:val="false"/>
          <w:i w:val="false"/>
          <w:color w:val="000000"/>
          <w:sz w:val="28"/>
        </w:rPr>
        <w:t>
      строка 5.1 ≤ строке 5 для каждой графы;</w:t>
      </w:r>
    </w:p>
    <w:bookmarkEnd w:id="405"/>
    <w:bookmarkStart w:name="z425" w:id="406"/>
    <w:p>
      <w:pPr>
        <w:spacing w:after="0"/>
        <w:ind w:left="0"/>
        <w:jc w:val="both"/>
      </w:pPr>
      <w:r>
        <w:rPr>
          <w:rFonts w:ascii="Times New Roman"/>
          <w:b w:val="false"/>
          <w:i w:val="false"/>
          <w:color w:val="000000"/>
          <w:sz w:val="28"/>
        </w:rPr>
        <w:t>
      строка 5.2 ≤ строке 5 для каждой графы;</w:t>
      </w:r>
    </w:p>
    <w:bookmarkEnd w:id="406"/>
    <w:bookmarkStart w:name="z426" w:id="407"/>
    <w:p>
      <w:pPr>
        <w:spacing w:after="0"/>
        <w:ind w:left="0"/>
        <w:jc w:val="both"/>
      </w:pPr>
      <w:r>
        <w:rPr>
          <w:rFonts w:ascii="Times New Roman"/>
          <w:b w:val="false"/>
          <w:i w:val="false"/>
          <w:color w:val="000000"/>
          <w:sz w:val="28"/>
        </w:rPr>
        <w:t>
      строка 5.3 ≤ строке 5 для каждой графы;</w:t>
      </w:r>
    </w:p>
    <w:bookmarkEnd w:id="407"/>
    <w:bookmarkStart w:name="z427" w:id="408"/>
    <w:p>
      <w:pPr>
        <w:spacing w:after="0"/>
        <w:ind w:left="0"/>
        <w:jc w:val="both"/>
      </w:pPr>
      <w:r>
        <w:rPr>
          <w:rFonts w:ascii="Times New Roman"/>
          <w:b w:val="false"/>
          <w:i w:val="false"/>
          <w:color w:val="000000"/>
          <w:sz w:val="28"/>
        </w:rPr>
        <w:t>
      строка 5.4 ≤ строке 5 для каждой графы;</w:t>
      </w:r>
    </w:p>
    <w:bookmarkEnd w:id="408"/>
    <w:bookmarkStart w:name="z428" w:id="409"/>
    <w:p>
      <w:pPr>
        <w:spacing w:after="0"/>
        <w:ind w:left="0"/>
        <w:jc w:val="both"/>
      </w:pPr>
      <w:r>
        <w:rPr>
          <w:rFonts w:ascii="Times New Roman"/>
          <w:b w:val="false"/>
          <w:i w:val="false"/>
          <w:color w:val="000000"/>
          <w:sz w:val="28"/>
        </w:rPr>
        <w:t>
      графа 1 ≥ графе 2 для каждой строки;</w:t>
      </w:r>
    </w:p>
    <w:bookmarkEnd w:id="409"/>
    <w:bookmarkStart w:name="z429" w:id="410"/>
    <w:p>
      <w:pPr>
        <w:spacing w:after="0"/>
        <w:ind w:left="0"/>
        <w:jc w:val="both"/>
      </w:pPr>
      <w:r>
        <w:rPr>
          <w:rFonts w:ascii="Times New Roman"/>
          <w:b w:val="false"/>
          <w:i w:val="false"/>
          <w:color w:val="000000"/>
          <w:sz w:val="28"/>
        </w:rPr>
        <w:t>
      графа 1 ≥ графе 3 для каждой строки.</w:t>
      </w:r>
    </w:p>
    <w:bookmarkEnd w:id="410"/>
    <w:bookmarkStart w:name="z430" w:id="411"/>
    <w:p>
      <w:pPr>
        <w:spacing w:after="0"/>
        <w:ind w:left="0"/>
        <w:jc w:val="both"/>
      </w:pPr>
      <w:r>
        <w:rPr>
          <w:rFonts w:ascii="Times New Roman"/>
          <w:b w:val="false"/>
          <w:i w:val="false"/>
          <w:color w:val="000000"/>
          <w:sz w:val="28"/>
        </w:rPr>
        <w:t>
      2) Раздел 3:</w:t>
      </w:r>
    </w:p>
    <w:bookmarkEnd w:id="411"/>
    <w:bookmarkStart w:name="z431" w:id="412"/>
    <w:p>
      <w:pPr>
        <w:spacing w:after="0"/>
        <w:ind w:left="0"/>
        <w:jc w:val="both"/>
      </w:pPr>
      <w:r>
        <w:rPr>
          <w:rFonts w:ascii="Times New Roman"/>
          <w:b w:val="false"/>
          <w:i w:val="false"/>
          <w:color w:val="000000"/>
          <w:sz w:val="28"/>
        </w:rPr>
        <w:t>
      строка 2 ≤ сумме строк 1.1 – 1.6 для каждой графы;</w:t>
      </w:r>
    </w:p>
    <w:bookmarkEnd w:id="412"/>
    <w:bookmarkStart w:name="z432" w:id="413"/>
    <w:p>
      <w:pPr>
        <w:spacing w:after="0"/>
        <w:ind w:left="0"/>
        <w:jc w:val="both"/>
      </w:pPr>
      <w:r>
        <w:rPr>
          <w:rFonts w:ascii="Times New Roman"/>
          <w:b w:val="false"/>
          <w:i w:val="false"/>
          <w:color w:val="000000"/>
          <w:sz w:val="28"/>
        </w:rPr>
        <w:t>
      строка 2 ≥ строке 1.1 для каждой графы;</w:t>
      </w:r>
    </w:p>
    <w:bookmarkEnd w:id="413"/>
    <w:bookmarkStart w:name="z433" w:id="414"/>
    <w:p>
      <w:pPr>
        <w:spacing w:after="0"/>
        <w:ind w:left="0"/>
        <w:jc w:val="both"/>
      </w:pPr>
      <w:r>
        <w:rPr>
          <w:rFonts w:ascii="Times New Roman"/>
          <w:b w:val="false"/>
          <w:i w:val="false"/>
          <w:color w:val="000000"/>
          <w:sz w:val="28"/>
        </w:rPr>
        <w:t>
      строка 2 ≥ строке 1.2 для каждой графы;</w:t>
      </w:r>
    </w:p>
    <w:bookmarkEnd w:id="414"/>
    <w:bookmarkStart w:name="z434" w:id="415"/>
    <w:p>
      <w:pPr>
        <w:spacing w:after="0"/>
        <w:ind w:left="0"/>
        <w:jc w:val="both"/>
      </w:pPr>
      <w:r>
        <w:rPr>
          <w:rFonts w:ascii="Times New Roman"/>
          <w:b w:val="false"/>
          <w:i w:val="false"/>
          <w:color w:val="000000"/>
          <w:sz w:val="28"/>
        </w:rPr>
        <w:t>
      строка 2 ≥ строке 1.3 для каждой графы;</w:t>
      </w:r>
    </w:p>
    <w:bookmarkEnd w:id="415"/>
    <w:bookmarkStart w:name="z435" w:id="416"/>
    <w:p>
      <w:pPr>
        <w:spacing w:after="0"/>
        <w:ind w:left="0"/>
        <w:jc w:val="both"/>
      </w:pPr>
      <w:r>
        <w:rPr>
          <w:rFonts w:ascii="Times New Roman"/>
          <w:b w:val="false"/>
          <w:i w:val="false"/>
          <w:color w:val="000000"/>
          <w:sz w:val="28"/>
        </w:rPr>
        <w:t>
      строка 2 ≥ строке 1.4 для каждой графы;</w:t>
      </w:r>
    </w:p>
    <w:bookmarkEnd w:id="416"/>
    <w:bookmarkStart w:name="z436" w:id="417"/>
    <w:p>
      <w:pPr>
        <w:spacing w:after="0"/>
        <w:ind w:left="0"/>
        <w:jc w:val="both"/>
      </w:pPr>
      <w:r>
        <w:rPr>
          <w:rFonts w:ascii="Times New Roman"/>
          <w:b w:val="false"/>
          <w:i w:val="false"/>
          <w:color w:val="000000"/>
          <w:sz w:val="28"/>
        </w:rPr>
        <w:t>
      строка 2 ≥ строке 1.5 для каждой графы;</w:t>
      </w:r>
    </w:p>
    <w:bookmarkEnd w:id="417"/>
    <w:bookmarkStart w:name="z437" w:id="418"/>
    <w:p>
      <w:pPr>
        <w:spacing w:after="0"/>
        <w:ind w:left="0"/>
        <w:jc w:val="both"/>
      </w:pPr>
      <w:r>
        <w:rPr>
          <w:rFonts w:ascii="Times New Roman"/>
          <w:b w:val="false"/>
          <w:i w:val="false"/>
          <w:color w:val="000000"/>
          <w:sz w:val="28"/>
        </w:rPr>
        <w:t>
      строка 2 ≥ строке 1.6 для каждой графы;</w:t>
      </w:r>
    </w:p>
    <w:bookmarkEnd w:id="418"/>
    <w:bookmarkStart w:name="z438" w:id="419"/>
    <w:p>
      <w:pPr>
        <w:spacing w:after="0"/>
        <w:ind w:left="0"/>
        <w:jc w:val="both"/>
      </w:pPr>
      <w:r>
        <w:rPr>
          <w:rFonts w:ascii="Times New Roman"/>
          <w:b w:val="false"/>
          <w:i w:val="false"/>
          <w:color w:val="000000"/>
          <w:sz w:val="28"/>
        </w:rPr>
        <w:t>
      графа 1 ≥ графе 2 для каждой строки;</w:t>
      </w:r>
    </w:p>
    <w:bookmarkEnd w:id="419"/>
    <w:bookmarkStart w:name="z439" w:id="420"/>
    <w:p>
      <w:pPr>
        <w:spacing w:after="0"/>
        <w:ind w:left="0"/>
        <w:jc w:val="both"/>
      </w:pPr>
      <w:r>
        <w:rPr>
          <w:rFonts w:ascii="Times New Roman"/>
          <w:b w:val="false"/>
          <w:i w:val="false"/>
          <w:color w:val="000000"/>
          <w:sz w:val="28"/>
        </w:rPr>
        <w:t>
      графа 1 ≥ графе 3 для каждой строки.</w:t>
      </w:r>
    </w:p>
    <w:bookmarkEnd w:id="420"/>
    <w:bookmarkStart w:name="z440" w:id="421"/>
    <w:p>
      <w:pPr>
        <w:spacing w:after="0"/>
        <w:ind w:left="0"/>
        <w:jc w:val="both"/>
      </w:pPr>
      <w:r>
        <w:rPr>
          <w:rFonts w:ascii="Times New Roman"/>
          <w:b w:val="false"/>
          <w:i w:val="false"/>
          <w:color w:val="000000"/>
          <w:sz w:val="28"/>
        </w:rPr>
        <w:t>
      3) Раздел 4:</w:t>
      </w:r>
    </w:p>
    <w:bookmarkEnd w:id="421"/>
    <w:bookmarkStart w:name="z441" w:id="422"/>
    <w:p>
      <w:pPr>
        <w:spacing w:after="0"/>
        <w:ind w:left="0"/>
        <w:jc w:val="both"/>
      </w:pPr>
      <w:r>
        <w:rPr>
          <w:rFonts w:ascii="Times New Roman"/>
          <w:b w:val="false"/>
          <w:i w:val="false"/>
          <w:color w:val="000000"/>
          <w:sz w:val="28"/>
        </w:rPr>
        <w:t>
      строка 1 = сумма строк 1.1 – 1.7 для графы 1;</w:t>
      </w:r>
    </w:p>
    <w:bookmarkEnd w:id="422"/>
    <w:bookmarkStart w:name="z442" w:id="423"/>
    <w:p>
      <w:pPr>
        <w:spacing w:after="0"/>
        <w:ind w:left="0"/>
        <w:jc w:val="both"/>
      </w:pPr>
      <w:r>
        <w:rPr>
          <w:rFonts w:ascii="Times New Roman"/>
          <w:b w:val="false"/>
          <w:i w:val="false"/>
          <w:color w:val="000000"/>
          <w:sz w:val="28"/>
        </w:rPr>
        <w:t>
      строка 1.1 ≥ сумма строк 1.1.1 – 1.1.5 для графы 1;</w:t>
      </w:r>
    </w:p>
    <w:bookmarkEnd w:id="423"/>
    <w:bookmarkStart w:name="z443" w:id="424"/>
    <w:p>
      <w:pPr>
        <w:spacing w:after="0"/>
        <w:ind w:left="0"/>
        <w:jc w:val="both"/>
      </w:pPr>
      <w:r>
        <w:rPr>
          <w:rFonts w:ascii="Times New Roman"/>
          <w:b w:val="false"/>
          <w:i w:val="false"/>
          <w:color w:val="000000"/>
          <w:sz w:val="28"/>
        </w:rPr>
        <w:t>
      4) Контроль между разделами:</w:t>
      </w:r>
    </w:p>
    <w:bookmarkEnd w:id="424"/>
    <w:bookmarkStart w:name="z444" w:id="425"/>
    <w:p>
      <w:pPr>
        <w:spacing w:after="0"/>
        <w:ind w:left="0"/>
        <w:jc w:val="both"/>
      </w:pPr>
      <w:r>
        <w:rPr>
          <w:rFonts w:ascii="Times New Roman"/>
          <w:b w:val="false"/>
          <w:i w:val="false"/>
          <w:color w:val="000000"/>
          <w:sz w:val="28"/>
        </w:rPr>
        <w:t>
      строка 1 по графам 1, 2, 3 раздела 2 ≥ каждой из строк с 1.1 по 1.6 по графам 1, 2, 3 раздела 3;</w:t>
      </w:r>
    </w:p>
    <w:bookmarkEnd w:id="425"/>
    <w:bookmarkStart w:name="z445" w:id="426"/>
    <w:p>
      <w:pPr>
        <w:spacing w:after="0"/>
        <w:ind w:left="0"/>
        <w:jc w:val="both"/>
      </w:pPr>
      <w:r>
        <w:rPr>
          <w:rFonts w:ascii="Times New Roman"/>
          <w:b w:val="false"/>
          <w:i w:val="false"/>
          <w:color w:val="000000"/>
          <w:sz w:val="28"/>
        </w:rPr>
        <w:t>
      строка 1 по графам 1, 2, 3 раздела 2 ≥ строке 2 по графам 1, 2, 3 раздела 3;</w:t>
      </w:r>
    </w:p>
    <w:bookmarkEnd w:id="426"/>
    <w:bookmarkStart w:name="z446" w:id="427"/>
    <w:p>
      <w:pPr>
        <w:spacing w:after="0"/>
        <w:ind w:left="0"/>
        <w:jc w:val="both"/>
      </w:pPr>
      <w:r>
        <w:rPr>
          <w:rFonts w:ascii="Times New Roman"/>
          <w:b w:val="false"/>
          <w:i w:val="false"/>
          <w:color w:val="000000"/>
          <w:sz w:val="28"/>
        </w:rPr>
        <w:t>
      если строка 1.1 графы 1 раздела 3 &gt; 0, то строка 1.1.1 графы 1 раздела 4 &gt; 0;</w:t>
      </w:r>
    </w:p>
    <w:bookmarkEnd w:id="427"/>
    <w:bookmarkStart w:name="z447" w:id="428"/>
    <w:p>
      <w:pPr>
        <w:spacing w:after="0"/>
        <w:ind w:left="0"/>
        <w:jc w:val="both"/>
      </w:pPr>
      <w:r>
        <w:rPr>
          <w:rFonts w:ascii="Times New Roman"/>
          <w:b w:val="false"/>
          <w:i w:val="false"/>
          <w:color w:val="000000"/>
          <w:sz w:val="28"/>
        </w:rPr>
        <w:t>
      если строка 1.2 графы 1 раздела 3 &gt; 0, то строка 1.1.2 графы 1 раздела 4 &gt; 0;</w:t>
      </w:r>
    </w:p>
    <w:bookmarkEnd w:id="428"/>
    <w:bookmarkStart w:name="z448" w:id="429"/>
    <w:p>
      <w:pPr>
        <w:spacing w:after="0"/>
        <w:ind w:left="0"/>
        <w:jc w:val="both"/>
      </w:pPr>
      <w:r>
        <w:rPr>
          <w:rFonts w:ascii="Times New Roman"/>
          <w:b w:val="false"/>
          <w:i w:val="false"/>
          <w:color w:val="000000"/>
          <w:sz w:val="28"/>
        </w:rPr>
        <w:t>
      если строка 1.3 графы 1 раздела 3 &gt; 0, то строка 1.1.3 графы 1 раздела 4 &gt; 0;</w:t>
      </w:r>
    </w:p>
    <w:bookmarkEnd w:id="429"/>
    <w:bookmarkStart w:name="z449" w:id="430"/>
    <w:p>
      <w:pPr>
        <w:spacing w:after="0"/>
        <w:ind w:left="0"/>
        <w:jc w:val="both"/>
      </w:pPr>
      <w:r>
        <w:rPr>
          <w:rFonts w:ascii="Times New Roman"/>
          <w:b w:val="false"/>
          <w:i w:val="false"/>
          <w:color w:val="000000"/>
          <w:sz w:val="28"/>
        </w:rPr>
        <w:t>
      если строка 1.4 графы 1 раздела 3 &gt; 0, то строка 1.1.4 графы 1 раздела 4 &gt; 0;</w:t>
      </w:r>
    </w:p>
    <w:bookmarkEnd w:id="430"/>
    <w:bookmarkStart w:name="z450" w:id="431"/>
    <w:p>
      <w:pPr>
        <w:spacing w:after="0"/>
        <w:ind w:left="0"/>
        <w:jc w:val="both"/>
      </w:pPr>
      <w:r>
        <w:rPr>
          <w:rFonts w:ascii="Times New Roman"/>
          <w:b w:val="false"/>
          <w:i w:val="false"/>
          <w:color w:val="000000"/>
          <w:sz w:val="28"/>
        </w:rPr>
        <w:t>
      если строка 1.5 графы 1 раздела 3 &gt; 0, то строка 1.1.5 графы 1 раздела 4 &gt; 0;</w:t>
      </w:r>
    </w:p>
    <w:bookmarkEnd w:id="431"/>
    <w:bookmarkStart w:name="z451" w:id="432"/>
    <w:p>
      <w:pPr>
        <w:spacing w:after="0"/>
        <w:ind w:left="0"/>
        <w:jc w:val="both"/>
      </w:pPr>
      <w:r>
        <w:rPr>
          <w:rFonts w:ascii="Times New Roman"/>
          <w:b w:val="false"/>
          <w:i w:val="false"/>
          <w:color w:val="000000"/>
          <w:sz w:val="28"/>
        </w:rPr>
        <w:t>
      если строка 1.1.1 графы 1 раздела 4 &gt; 0, то строка 1.1 графы 1 раздела 3 &gt; 0;</w:t>
      </w:r>
    </w:p>
    <w:bookmarkEnd w:id="432"/>
    <w:bookmarkStart w:name="z452" w:id="433"/>
    <w:p>
      <w:pPr>
        <w:spacing w:after="0"/>
        <w:ind w:left="0"/>
        <w:jc w:val="both"/>
      </w:pPr>
      <w:r>
        <w:rPr>
          <w:rFonts w:ascii="Times New Roman"/>
          <w:b w:val="false"/>
          <w:i w:val="false"/>
          <w:color w:val="000000"/>
          <w:sz w:val="28"/>
        </w:rPr>
        <w:t>
      если строка 1.1.2 графы 1 раздела 4 &gt; 0, то строка 1.2 графы 1 раздела 3 &gt; 0;</w:t>
      </w:r>
    </w:p>
    <w:bookmarkEnd w:id="433"/>
    <w:bookmarkStart w:name="z453" w:id="434"/>
    <w:p>
      <w:pPr>
        <w:spacing w:after="0"/>
        <w:ind w:left="0"/>
        <w:jc w:val="both"/>
      </w:pPr>
      <w:r>
        <w:rPr>
          <w:rFonts w:ascii="Times New Roman"/>
          <w:b w:val="false"/>
          <w:i w:val="false"/>
          <w:color w:val="000000"/>
          <w:sz w:val="28"/>
        </w:rPr>
        <w:t>
      если строка 1.1.3 графы 1 раздела 4 &gt; 0, то строка 1.3 графы 1 раздела 3 &gt; 0;</w:t>
      </w:r>
    </w:p>
    <w:bookmarkEnd w:id="434"/>
    <w:bookmarkStart w:name="z454" w:id="435"/>
    <w:p>
      <w:pPr>
        <w:spacing w:after="0"/>
        <w:ind w:left="0"/>
        <w:jc w:val="both"/>
      </w:pPr>
      <w:r>
        <w:rPr>
          <w:rFonts w:ascii="Times New Roman"/>
          <w:b w:val="false"/>
          <w:i w:val="false"/>
          <w:color w:val="000000"/>
          <w:sz w:val="28"/>
        </w:rPr>
        <w:t>
      если строка 1.1.4 графы 1 раздела 4 &gt; 0, то строка 1.4 графы 1 раздела 3 &gt; 0;</w:t>
      </w:r>
    </w:p>
    <w:bookmarkEnd w:id="435"/>
    <w:bookmarkStart w:name="z455" w:id="436"/>
    <w:p>
      <w:pPr>
        <w:spacing w:after="0"/>
        <w:ind w:left="0"/>
        <w:jc w:val="both"/>
      </w:pPr>
      <w:r>
        <w:rPr>
          <w:rFonts w:ascii="Times New Roman"/>
          <w:b w:val="false"/>
          <w:i w:val="false"/>
          <w:color w:val="000000"/>
          <w:sz w:val="28"/>
        </w:rPr>
        <w:t>
      если строка 1.1.5 графы 1 раздела 4 &gt; 0, то строка 1.5 графы 1 раздела 3 &gt; 0.</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bookmarkStart w:name="z458" w:id="437"/>
          <w:p>
            <w:pPr>
              <w:spacing w:after="20"/>
              <w:ind w:left="20"/>
              <w:jc w:val="both"/>
            </w:pPr>
          </w:p>
          <w:bookmarkEnd w:id="437"/>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w:t>
            </w:r>
          </w:p>
          <w:p>
            <w:pPr>
              <w:spacing w:after="20"/>
              <w:ind w:left="20"/>
              <w:jc w:val="both"/>
            </w:pP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10-қосымша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p>
            <w:pPr>
              <w:spacing w:after="20"/>
              <w:ind w:left="20"/>
              <w:jc w:val="both"/>
            </w:pPr>
            <w:r>
              <w:rPr>
                <w:rFonts w:ascii="Times New Roman"/>
                <w:b w:val="false"/>
                <w:i w:val="false"/>
                <w:color w:val="000000"/>
                <w:sz w:val="20"/>
              </w:rPr>
              <w:t>Отчет о структуре и распределении заработной платы</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p>
            <w:pPr>
              <w:spacing w:after="20"/>
              <w:ind w:left="20"/>
              <w:jc w:val="both"/>
            </w:pPr>
            <w:r>
              <w:rPr>
                <w:rFonts w:ascii="Times New Roman"/>
                <w:b w:val="false"/>
                <w:i w:val="false"/>
                <w:color w:val="000000"/>
                <w:sz w:val="20"/>
              </w:rPr>
              <w:t>2-Т (оплата труда)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апрель</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кезеңнің 31 мамырына (қоса алғанда) дейін</w:t>
            </w:r>
          </w:p>
          <w:p>
            <w:pPr>
              <w:spacing w:after="20"/>
              <w:ind w:left="20"/>
              <w:jc w:val="both"/>
            </w:pPr>
            <w:r>
              <w:rPr>
                <w:rFonts w:ascii="Times New Roman"/>
                <w:b w:val="false"/>
                <w:i w:val="false"/>
                <w:color w:val="000000"/>
                <w:sz w:val="20"/>
              </w:rPr>
              <w:t>Срок представления – до 31 мая (включительно) отчетного период</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bookmarkStart w:name="z459" w:id="438"/>
          <w:p>
            <w:pPr>
              <w:spacing w:after="20"/>
              <w:ind w:left="20"/>
              <w:jc w:val="both"/>
            </w:pPr>
          </w:p>
          <w:bookmarkEnd w:id="438"/>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0" w:id="439"/>
    <w:p>
      <w:pPr>
        <w:spacing w:after="0"/>
        <w:ind w:left="0"/>
        <w:jc w:val="both"/>
      </w:pPr>
      <w:r>
        <w:rPr>
          <w:rFonts w:ascii="Times New Roman"/>
          <w:b w:val="false"/>
          <w:i w:val="false"/>
          <w:color w:val="000000"/>
          <w:sz w:val="28"/>
        </w:rPr>
        <w:t>
      1. Заңды тұлға бойынша деректерді көрсетіңіз</w:t>
      </w:r>
    </w:p>
    <w:bookmarkEnd w:id="439"/>
    <w:bookmarkStart w:name="z461" w:id="440"/>
    <w:p>
      <w:pPr>
        <w:spacing w:after="0"/>
        <w:ind w:left="0"/>
        <w:jc w:val="both"/>
      </w:pPr>
      <w:r>
        <w:rPr>
          <w:rFonts w:ascii="Times New Roman"/>
          <w:b w:val="false"/>
          <w:i w:val="false"/>
          <w:color w:val="000000"/>
          <w:sz w:val="28"/>
        </w:rPr>
        <w:t>
      Укажите данные по юридическому лицу</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облыс, қала, аудан, елдімекен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сотрудником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кезеңге орташа алғандақызметкерлердіңнақты санын көрсетіңіз, адам</w:t>
            </w:r>
          </w:p>
          <w:p>
            <w:pPr>
              <w:spacing w:after="20"/>
              <w:ind w:left="20"/>
              <w:jc w:val="both"/>
            </w:pPr>
            <w:r>
              <w:rPr>
                <w:rFonts w:ascii="Times New Roman"/>
                <w:b w:val="false"/>
                <w:i w:val="false"/>
                <w:color w:val="000000"/>
                <w:sz w:val="20"/>
              </w:rPr>
              <w:t>Укажите фактическую численность работниковв среднем за отчетный период,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әйелдер, адам</w:t>
            </w:r>
          </w:p>
          <w:p>
            <w:pPr>
              <w:spacing w:after="20"/>
              <w:ind w:left="20"/>
              <w:jc w:val="both"/>
            </w:pPr>
            <w:r>
              <w:rPr>
                <w:rFonts w:ascii="Times New Roman"/>
                <w:b w:val="false"/>
                <w:i w:val="false"/>
                <w:color w:val="000000"/>
                <w:sz w:val="20"/>
              </w:rPr>
              <w:t>из нее женщин,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468" w:id="441"/>
      <w:r>
        <w:rPr>
          <w:rFonts w:ascii="Times New Roman"/>
          <w:b w:val="false"/>
          <w:i w:val="false"/>
          <w:color w:val="000000"/>
          <w:sz w:val="28"/>
        </w:rPr>
        <w:t>
      3. Заңды тұлғаның қызметкерлері бойынша деректерді көрсетіңіз</w:t>
      </w:r>
    </w:p>
    <w:bookmarkEnd w:id="441"/>
    <w:p>
      <w:pPr>
        <w:spacing w:after="0"/>
        <w:ind w:left="0"/>
        <w:jc w:val="both"/>
      </w:pPr>
      <w:r>
        <w:rPr>
          <w:rFonts w:ascii="Times New Roman"/>
          <w:b w:val="false"/>
          <w:i w:val="false"/>
          <w:color w:val="000000"/>
          <w:sz w:val="28"/>
        </w:rPr>
        <w:t>Укажите данные по работникам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w:t>
            </w:r>
          </w:p>
          <w:p>
            <w:pPr>
              <w:spacing w:after="20"/>
              <w:ind w:left="20"/>
              <w:jc w:val="both"/>
            </w:pPr>
            <w:r>
              <w:rPr>
                <w:rFonts w:ascii="Times New Roman"/>
                <w:b w:val="false"/>
                <w:i w:val="false"/>
                <w:color w:val="000000"/>
                <w:sz w:val="20"/>
              </w:rPr>
              <w:t>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(1-еркек, 2-әйел)</w:t>
            </w:r>
          </w:p>
          <w:p>
            <w:pPr>
              <w:spacing w:after="20"/>
              <w:ind w:left="20"/>
              <w:jc w:val="both"/>
            </w:pPr>
            <w:r>
              <w:rPr>
                <w:rFonts w:ascii="Times New Roman"/>
                <w:b w:val="false"/>
                <w:i w:val="false"/>
                <w:color w:val="000000"/>
                <w:sz w:val="20"/>
              </w:rPr>
              <w:t>Пол (1-мужской, 2-женский)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жұмысқа қабылдану күні</w:t>
            </w:r>
          </w:p>
          <w:p>
            <w:pPr>
              <w:spacing w:after="20"/>
              <w:ind w:left="20"/>
              <w:jc w:val="both"/>
            </w:pPr>
            <w:r>
              <w:rPr>
                <w:rFonts w:ascii="Times New Roman"/>
                <w:b w:val="false"/>
                <w:i w:val="false"/>
                <w:color w:val="000000"/>
                <w:sz w:val="20"/>
              </w:rPr>
              <w:t>Дата приема на работу в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жіктеуіші1 бойынша</w:t>
            </w:r>
          </w:p>
          <w:p>
            <w:pPr>
              <w:spacing w:after="20"/>
              <w:ind w:left="20"/>
              <w:jc w:val="both"/>
            </w:pPr>
            <w:r>
              <w:rPr>
                <w:rFonts w:ascii="Times New Roman"/>
                <w:b w:val="false"/>
                <w:i w:val="false"/>
                <w:color w:val="000000"/>
                <w:sz w:val="20"/>
              </w:rPr>
              <w:t>по Классификатору занятий</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p>
          <w:p>
            <w:pPr>
              <w:spacing w:after="20"/>
              <w:ind w:left="20"/>
              <w:jc w:val="both"/>
            </w:pPr>
            <w:r>
              <w:rPr>
                <w:rFonts w:ascii="Times New Roman"/>
                <w:b w:val="false"/>
                <w:i w:val="false"/>
                <w:color w:val="000000"/>
                <w:sz w:val="20"/>
              </w:rPr>
              <w:t>Уровень образования ( среднее образование из нее общее среднее; техническое и профессиональное, высшее, послевузовское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одного работника, тысяч тенге (с десятичным знаком)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(1-толық ай, 2-толық емес ай)</w:t>
            </w:r>
          </w:p>
          <w:p>
            <w:pPr>
              <w:spacing w:after="20"/>
              <w:ind w:left="20"/>
              <w:jc w:val="both"/>
            </w:pPr>
            <w:r>
              <w:rPr>
                <w:rFonts w:ascii="Times New Roman"/>
                <w:b w:val="false"/>
                <w:i w:val="false"/>
                <w:color w:val="000000"/>
                <w:sz w:val="20"/>
              </w:rPr>
              <w:t>Отработанное рабочее время (1-полный месяц, 2-неполный месяц)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жұмыс істеген сағат саны</w:t>
            </w:r>
          </w:p>
          <w:p>
            <w:pPr>
              <w:spacing w:after="20"/>
              <w:ind w:left="20"/>
              <w:jc w:val="both"/>
            </w:pPr>
            <w:r>
              <w:rPr>
                <w:rFonts w:ascii="Times New Roman"/>
                <w:b w:val="false"/>
                <w:i w:val="false"/>
                <w:color w:val="000000"/>
                <w:sz w:val="20"/>
              </w:rPr>
              <w:t>Число отработанных часов на одного работника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42"/>
    <w:p>
      <w:pPr>
        <w:spacing w:after="0"/>
        <w:ind w:left="0"/>
        <w:jc w:val="both"/>
      </w:pPr>
      <w:r>
        <w:rPr>
          <w:rFonts w:ascii="Times New Roman"/>
          <w:b w:val="false"/>
          <w:i w:val="false"/>
          <w:color w:val="000000"/>
          <w:sz w:val="28"/>
        </w:rPr>
        <w:t>
      Ескертпе:</w:t>
      </w:r>
    </w:p>
    <w:bookmarkEnd w:id="442"/>
    <w:p>
      <w:pPr>
        <w:spacing w:after="0"/>
        <w:ind w:left="0"/>
        <w:jc w:val="both"/>
      </w:pPr>
      <w:bookmarkStart w:name="z472" w:id="443"/>
      <w:r>
        <w:rPr>
          <w:rFonts w:ascii="Times New Roman"/>
          <w:b w:val="false"/>
          <w:i w:val="false"/>
          <w:color w:val="000000"/>
          <w:sz w:val="28"/>
        </w:rPr>
        <w:t>
      Примечание:</w:t>
      </w:r>
    </w:p>
    <w:bookmarkEnd w:id="443"/>
    <w:p>
      <w:pPr>
        <w:spacing w:after="0"/>
        <w:ind w:left="0"/>
        <w:jc w:val="both"/>
      </w:pPr>
      <w:r>
        <w:rPr>
          <w:rFonts w:ascii="Times New Roman"/>
          <w:b w:val="false"/>
          <w:i w:val="false"/>
          <w:color w:val="000000"/>
          <w:vertAlign w:val="superscript"/>
        </w:rPr>
        <w:t>1</w:t>
      </w:r>
      <w:r>
        <w:rPr>
          <w:rFonts w:ascii="Times New Roman"/>
          <w:b w:val="false"/>
          <w:i w:val="false"/>
          <w:color w:val="000000"/>
          <w:sz w:val="28"/>
        </w:rPr>
        <w:t>Қазақстан Республикасы Еңбек және халықты әлеуметтік қорғау министрлігінің(www.career.enbek.kz) интернет-ресурсында орналастырылған "Қызметтер жіктеуіші" Қазақстан Республикасының ұлттық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Национальный классификатор Республики Казахстан "Классификатор занятий", размещенный на интернет-ресурсе Министерства труда и социальной защиты населения Республики Казахстан (www.career.enbek.kz)</w:t>
      </w:r>
    </w:p>
    <w:p>
      <w:pPr>
        <w:spacing w:after="0"/>
        <w:ind w:left="0"/>
        <w:jc w:val="both"/>
      </w:pPr>
      <w:bookmarkStart w:name="z473" w:id="444"/>
      <w:r>
        <w:rPr>
          <w:rFonts w:ascii="Times New Roman"/>
          <w:b w:val="false"/>
          <w:i w:val="false"/>
          <w:color w:val="000000"/>
          <w:sz w:val="28"/>
        </w:rPr>
        <w:t>
      4. Статистикалық нысанды толтыруға жұмсалған уақытты, сағатпен (қажеттiсiн қоршаңыз)</w:t>
      </w:r>
    </w:p>
    <w:bookmarkEnd w:id="44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474" w:id="445"/>
      <w:r>
        <w:rPr>
          <w:rFonts w:ascii="Times New Roman"/>
          <w:b w:val="false"/>
          <w:i w:val="false"/>
          <w:color w:val="000000"/>
          <w:sz w:val="28"/>
        </w:rPr>
        <w:t>
      Атауы Мекенжайы</w:t>
      </w:r>
    </w:p>
    <w:bookmarkEnd w:id="445"/>
    <w:p>
      <w:pPr>
        <w:spacing w:after="0"/>
        <w:ind w:left="0"/>
        <w:jc w:val="both"/>
      </w:pPr>
      <w:r>
        <w:rPr>
          <w:rFonts w:ascii="Times New Roman"/>
          <w:b w:val="false"/>
          <w:i w:val="false"/>
          <w:color w:val="000000"/>
          <w:sz w:val="28"/>
        </w:rPr>
        <w:t>Наименование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 ____________________________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_______________________</w:t>
      </w:r>
    </w:p>
    <w:p>
      <w:pPr>
        <w:spacing w:after="0"/>
        <w:ind w:left="0"/>
        <w:jc w:val="both"/>
      </w:pPr>
      <w:r>
        <w:rPr>
          <w:rFonts w:ascii="Times New Roman"/>
          <w:b w:val="false"/>
          <w:i w:val="false"/>
          <w:color w:val="000000"/>
          <w:sz w:val="28"/>
        </w:rPr>
        <w:t>Телефон(респондента)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телефоны фамилия, имя и отчество (при его наличии)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475" w:id="446"/>
    <w:p>
      <w:pPr>
        <w:spacing w:after="0"/>
        <w:ind w:left="0"/>
        <w:jc w:val="both"/>
      </w:pPr>
      <w:r>
        <w:rPr>
          <w:rFonts w:ascii="Times New Roman"/>
          <w:b w:val="false"/>
          <w:i w:val="false"/>
          <w:color w:val="000000"/>
          <w:sz w:val="28"/>
        </w:rPr>
        <w:t>
      Ескертпе:</w:t>
      </w:r>
    </w:p>
    <w:bookmarkEnd w:id="446"/>
    <w:bookmarkStart w:name="z476" w:id="447"/>
    <w:p>
      <w:pPr>
        <w:spacing w:after="0"/>
        <w:ind w:left="0"/>
        <w:jc w:val="both"/>
      </w:pPr>
      <w:r>
        <w:rPr>
          <w:rFonts w:ascii="Times New Roman"/>
          <w:b w:val="false"/>
          <w:i w:val="false"/>
          <w:color w:val="000000"/>
          <w:sz w:val="28"/>
        </w:rPr>
        <w:t>
      Примечание:</w:t>
      </w:r>
    </w:p>
    <w:bookmarkEnd w:id="447"/>
    <w:bookmarkStart w:name="z477" w:id="44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48"/>
    <w:bookmarkStart w:name="z478" w:id="44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481" w:id="4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структуре и распределении заработной платы"</w:t>
      </w:r>
      <w:r>
        <w:br/>
      </w:r>
      <w:r>
        <w:rPr>
          <w:rFonts w:ascii="Times New Roman"/>
          <w:b/>
          <w:i w:val="false"/>
          <w:color w:val="000000"/>
        </w:rPr>
        <w:t>(индекс 2-Т (оплата труда), периодичность один раз в год)</w:t>
      </w:r>
    </w:p>
    <w:bookmarkEnd w:id="450"/>
    <w:bookmarkStart w:name="z482" w:id="45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структуре и распределении заработной платы" (индекс 2-Т, периодичность один раз в год) (далее – статистическая форма).</w:t>
      </w:r>
    </w:p>
    <w:bookmarkEnd w:id="451"/>
    <w:bookmarkStart w:name="z483" w:id="45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52"/>
    <w:bookmarkStart w:name="z484" w:id="453"/>
    <w:p>
      <w:pPr>
        <w:spacing w:after="0"/>
        <w:ind w:left="0"/>
        <w:jc w:val="both"/>
      </w:pP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Трудовым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453"/>
    <w:bookmarkStart w:name="z485" w:id="454"/>
    <w:p>
      <w:pPr>
        <w:spacing w:after="0"/>
        <w:ind w:left="0"/>
        <w:jc w:val="both"/>
      </w:pPr>
      <w:r>
        <w:rPr>
          <w:rFonts w:ascii="Times New Roman"/>
          <w:b w:val="false"/>
          <w:i w:val="false"/>
          <w:color w:val="000000"/>
          <w:sz w:val="28"/>
        </w:rPr>
        <w:t>
      2) неполным рабочим временем считается время, которое меньше нормальной продолжительности, установленной Трудовым кодексом, в том числе:</w:t>
      </w:r>
    </w:p>
    <w:bookmarkEnd w:id="454"/>
    <w:bookmarkStart w:name="z486" w:id="455"/>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455"/>
    <w:bookmarkStart w:name="z487" w:id="456"/>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456"/>
    <w:bookmarkStart w:name="z488" w:id="457"/>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457"/>
    <w:bookmarkStart w:name="z489" w:id="458"/>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458"/>
    <w:bookmarkStart w:name="z490" w:id="459"/>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отдельныхбланках по каждому подразделению, то есть отражают данные по месту осуществления деятельности.</w:t>
      </w:r>
    </w:p>
    <w:bookmarkEnd w:id="459"/>
    <w:bookmarkStart w:name="z491" w:id="460"/>
    <w:p>
      <w:pPr>
        <w:spacing w:after="0"/>
        <w:ind w:left="0"/>
        <w:jc w:val="both"/>
      </w:pPr>
      <w:r>
        <w:rPr>
          <w:rFonts w:ascii="Times New Roman"/>
          <w:b w:val="false"/>
          <w:i w:val="false"/>
          <w:color w:val="000000"/>
          <w:sz w:val="28"/>
        </w:rPr>
        <w:t>
      Юридические лица и их структурные и обособленные подразделения (вне зависимости от того делегированы или не делегированы им полномочия по сдаче статистических форм) формируют список работников для выборочного обследования по следующим условиям:</w:t>
      </w:r>
    </w:p>
    <w:bookmarkEnd w:id="460"/>
    <w:bookmarkStart w:name="z492" w:id="461"/>
    <w:p>
      <w:pPr>
        <w:spacing w:after="0"/>
        <w:ind w:left="0"/>
        <w:jc w:val="both"/>
      </w:pPr>
      <w:r>
        <w:rPr>
          <w:rFonts w:ascii="Times New Roman"/>
          <w:b w:val="false"/>
          <w:i w:val="false"/>
          <w:color w:val="000000"/>
          <w:sz w:val="28"/>
        </w:rPr>
        <w:t>
      с фактической численностью работников в среднем за отчетный период от 1 до 100 человек отбору подлежат все работники (применяется сплошной учет);</w:t>
      </w:r>
    </w:p>
    <w:bookmarkEnd w:id="461"/>
    <w:bookmarkStart w:name="z493" w:id="462"/>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101 до 250 человек отбору подлежит каждый второй работник; </w:t>
      </w:r>
    </w:p>
    <w:bookmarkEnd w:id="462"/>
    <w:bookmarkStart w:name="z494" w:id="463"/>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251 до 1000 человек отбору подлежит каждый десятый работник; </w:t>
      </w:r>
    </w:p>
    <w:bookmarkEnd w:id="463"/>
    <w:bookmarkStart w:name="z495" w:id="464"/>
    <w:p>
      <w:pPr>
        <w:spacing w:after="0"/>
        <w:ind w:left="0"/>
        <w:jc w:val="both"/>
      </w:pPr>
      <w:r>
        <w:rPr>
          <w:rFonts w:ascii="Times New Roman"/>
          <w:b w:val="false"/>
          <w:i w:val="false"/>
          <w:color w:val="000000"/>
          <w:sz w:val="28"/>
        </w:rPr>
        <w:t xml:space="preserve">
      с фактической численностью работников в среднем за отчетный период от 1001 до 5000 человек отбору подлежит каждый 50-й работник; </w:t>
      </w:r>
    </w:p>
    <w:bookmarkEnd w:id="464"/>
    <w:bookmarkStart w:name="z496" w:id="465"/>
    <w:p>
      <w:pPr>
        <w:spacing w:after="0"/>
        <w:ind w:left="0"/>
        <w:jc w:val="both"/>
      </w:pPr>
      <w:r>
        <w:rPr>
          <w:rFonts w:ascii="Times New Roman"/>
          <w:b w:val="false"/>
          <w:i w:val="false"/>
          <w:color w:val="000000"/>
          <w:sz w:val="28"/>
        </w:rPr>
        <w:t>
      с фактической численностью работников в среднем за отчетный период более 5000 человек отбору подлежит каждый 100-й работник.</w:t>
      </w:r>
    </w:p>
    <w:bookmarkEnd w:id="465"/>
    <w:bookmarkStart w:name="z497" w:id="466"/>
    <w:p>
      <w:pPr>
        <w:spacing w:after="0"/>
        <w:ind w:left="0"/>
        <w:jc w:val="both"/>
      </w:pPr>
      <w:r>
        <w:rPr>
          <w:rFonts w:ascii="Times New Roman"/>
          <w:b w:val="false"/>
          <w:i w:val="false"/>
          <w:color w:val="000000"/>
          <w:sz w:val="28"/>
        </w:rPr>
        <w:t xml:space="preserve">
      Для отбора работников ранжирование производится согласно табельному номеру. </w:t>
      </w:r>
    </w:p>
    <w:bookmarkEnd w:id="466"/>
    <w:bookmarkStart w:name="z498" w:id="467"/>
    <w:p>
      <w:pPr>
        <w:spacing w:after="0"/>
        <w:ind w:left="0"/>
        <w:jc w:val="both"/>
      </w:pPr>
      <w:r>
        <w:rPr>
          <w:rFonts w:ascii="Times New Roman"/>
          <w:b w:val="false"/>
          <w:i w:val="false"/>
          <w:color w:val="000000"/>
          <w:sz w:val="28"/>
        </w:rPr>
        <w:t>
      При формировании списка для выборочного обследования учитываются все работники, отработавшие полный и неполный отчетныймесяц, за исключением работников находившихся в отпуске с 1 по 30 апреля.</w:t>
      </w:r>
    </w:p>
    <w:bookmarkEnd w:id="467"/>
    <w:bookmarkStart w:name="z499" w:id="468"/>
    <w:p>
      <w:pPr>
        <w:spacing w:after="0"/>
        <w:ind w:left="0"/>
        <w:jc w:val="both"/>
      </w:pPr>
      <w:r>
        <w:rPr>
          <w:rFonts w:ascii="Times New Roman"/>
          <w:b w:val="false"/>
          <w:i w:val="false"/>
          <w:color w:val="000000"/>
          <w:sz w:val="28"/>
        </w:rPr>
        <w:t>
      При отборе фактического состава работников в список для выборочного обследования в обязательном порядке входят руководители (представители) всех уровней управления, включая руководителей организаций.</w:t>
      </w:r>
    </w:p>
    <w:bookmarkEnd w:id="468"/>
    <w:bookmarkStart w:name="z500" w:id="469"/>
    <w:p>
      <w:pPr>
        <w:spacing w:after="0"/>
        <w:ind w:left="0"/>
        <w:jc w:val="both"/>
      </w:pPr>
      <w:r>
        <w:rPr>
          <w:rFonts w:ascii="Times New Roman"/>
          <w:b w:val="false"/>
          <w:i w:val="false"/>
          <w:color w:val="000000"/>
          <w:sz w:val="28"/>
        </w:rPr>
        <w:t xml:space="preserve">
      В выборочном обследовании учитываются работники обоих полов. Если при формировании списка для выборочного обследования попали работники только одного пола, то список подлежит переформированию с включением представителей другого пола. </w:t>
      </w:r>
    </w:p>
    <w:bookmarkEnd w:id="469"/>
    <w:bookmarkStart w:name="z501" w:id="470"/>
    <w:p>
      <w:pPr>
        <w:spacing w:after="0"/>
        <w:ind w:left="0"/>
        <w:jc w:val="both"/>
      </w:pPr>
      <w:r>
        <w:rPr>
          <w:rFonts w:ascii="Times New Roman"/>
          <w:b w:val="false"/>
          <w:i w:val="false"/>
          <w:color w:val="000000"/>
          <w:sz w:val="28"/>
        </w:rPr>
        <w:t>
      4. Статистическая форма заполняется за апрель месяц отчетного периода.</w:t>
      </w:r>
    </w:p>
    <w:bookmarkEnd w:id="470"/>
    <w:bookmarkStart w:name="z502" w:id="471"/>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юридического лица: приказов (распоряжений) о приеме работника на работу, переводе на другую работу, прекращении трудового договора, табеля учета рабочего времени, расчетно-платежных ведомостей.</w:t>
      </w:r>
    </w:p>
    <w:bookmarkEnd w:id="471"/>
    <w:bookmarkStart w:name="z503" w:id="472"/>
    <w:p>
      <w:pPr>
        <w:spacing w:after="0"/>
        <w:ind w:left="0"/>
        <w:jc w:val="both"/>
      </w:pPr>
      <w:r>
        <w:rPr>
          <w:rFonts w:ascii="Times New Roman"/>
          <w:b w:val="false"/>
          <w:i w:val="false"/>
          <w:color w:val="000000"/>
          <w:sz w:val="28"/>
        </w:rPr>
        <w:t>
      В статистической форме заполняются данные по полу, по году рождения, должности (профессии) работника, уровню образования, фонду заработной платы работника и числу отработанных часов.</w:t>
      </w:r>
    </w:p>
    <w:bookmarkEnd w:id="472"/>
    <w:bookmarkStart w:name="z504" w:id="473"/>
    <w:p>
      <w:pPr>
        <w:spacing w:after="0"/>
        <w:ind w:left="0"/>
        <w:jc w:val="both"/>
      </w:pPr>
      <w:r>
        <w:rPr>
          <w:rFonts w:ascii="Times New Roman"/>
          <w:b w:val="false"/>
          <w:i w:val="false"/>
          <w:color w:val="000000"/>
          <w:sz w:val="28"/>
        </w:rPr>
        <w:t>
      5. При заполнении данных о юридическом лице в разделе 1 указывается место фактического расположения юридического лица (подразделения) независимо от места ее регистрации по Классификатору административно-территориальных объектов (КАТО) и фактически осуществляемый вид экономической деятельности (ОКЭД).</w:t>
      </w:r>
    </w:p>
    <w:bookmarkEnd w:id="473"/>
    <w:bookmarkStart w:name="z505" w:id="474"/>
    <w:p>
      <w:pPr>
        <w:spacing w:after="0"/>
        <w:ind w:left="0"/>
        <w:jc w:val="both"/>
      </w:pPr>
      <w:r>
        <w:rPr>
          <w:rFonts w:ascii="Times New Roman"/>
          <w:b w:val="false"/>
          <w:i w:val="false"/>
          <w:color w:val="000000"/>
          <w:sz w:val="28"/>
        </w:rPr>
        <w:t>
      6. При заполнении данных в разделе 2 по фактической численности работников в среднем за отчетный период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w:t>
      </w:r>
    </w:p>
    <w:bookmarkEnd w:id="474"/>
    <w:bookmarkStart w:name="z506" w:id="475"/>
    <w:p>
      <w:pPr>
        <w:spacing w:after="0"/>
        <w:ind w:left="0"/>
        <w:jc w:val="both"/>
      </w:pPr>
      <w:r>
        <w:rPr>
          <w:rFonts w:ascii="Times New Roman"/>
          <w:b w:val="false"/>
          <w:i w:val="false"/>
          <w:color w:val="000000"/>
          <w:sz w:val="28"/>
        </w:rPr>
        <w:t>
      7. При заполнении раздела 3 по данным о профессии (должности) работников код и наименование профессии (должности) указываются в соответствии с Национальным классификатором Республики Казахстан "Классификатор занятий" (далее – НКЗ),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№130-од. При кодировании профессии (должностей) используется восемь знаков по НКЗ.</w:t>
      </w:r>
    </w:p>
    <w:bookmarkEnd w:id="475"/>
    <w:bookmarkStart w:name="z507" w:id="476"/>
    <w:p>
      <w:pPr>
        <w:spacing w:after="0"/>
        <w:ind w:left="0"/>
        <w:jc w:val="both"/>
      </w:pPr>
      <w:r>
        <w:rPr>
          <w:rFonts w:ascii="Times New Roman"/>
          <w:b w:val="false"/>
          <w:i w:val="false"/>
          <w:color w:val="000000"/>
          <w:sz w:val="28"/>
        </w:rPr>
        <w:t xml:space="preserve">
      Данные об уровне образования работника указывается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476"/>
    <w:bookmarkStart w:name="z508" w:id="477"/>
    <w:p>
      <w:pPr>
        <w:spacing w:after="0"/>
        <w:ind w:left="0"/>
        <w:jc w:val="both"/>
      </w:pPr>
      <w:r>
        <w:rPr>
          <w:rFonts w:ascii="Times New Roman"/>
          <w:b w:val="false"/>
          <w:i w:val="false"/>
          <w:color w:val="000000"/>
          <w:sz w:val="28"/>
        </w:rPr>
        <w:t>
      Уровни образования в данной статистической форме имеют следующие значения:</w:t>
      </w:r>
    </w:p>
    <w:bookmarkEnd w:id="477"/>
    <w:bookmarkStart w:name="z509" w:id="478"/>
    <w:p>
      <w:pPr>
        <w:spacing w:after="0"/>
        <w:ind w:left="0"/>
        <w:jc w:val="both"/>
      </w:pPr>
      <w:r>
        <w:rPr>
          <w:rFonts w:ascii="Times New Roman"/>
          <w:b w:val="false"/>
          <w:i w:val="false"/>
          <w:color w:val="000000"/>
          <w:sz w:val="28"/>
        </w:rPr>
        <w:t>
      работники, имеющие общее среднее образование. К ним относятся лица, окончившие общеобразовательные школы, малокомплектные школы, гимназии, лицеи, профильные школы;</w:t>
      </w:r>
    </w:p>
    <w:bookmarkEnd w:id="478"/>
    <w:bookmarkStart w:name="z510" w:id="479"/>
    <w:p>
      <w:pPr>
        <w:spacing w:after="0"/>
        <w:ind w:left="0"/>
        <w:jc w:val="both"/>
      </w:pPr>
      <w:r>
        <w:rPr>
          <w:rFonts w:ascii="Times New Roman"/>
          <w:b w:val="false"/>
          <w:i w:val="false"/>
          <w:color w:val="000000"/>
          <w:sz w:val="28"/>
        </w:rPr>
        <w:t>
      работники, имеющие техническое и профессиональное образование. К ним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479"/>
    <w:bookmarkStart w:name="z511" w:id="480"/>
    <w:p>
      <w:pPr>
        <w:spacing w:after="0"/>
        <w:ind w:left="0"/>
        <w:jc w:val="both"/>
      </w:pPr>
      <w:r>
        <w:rPr>
          <w:rFonts w:ascii="Times New Roman"/>
          <w:b w:val="false"/>
          <w:i w:val="false"/>
          <w:color w:val="000000"/>
          <w:sz w:val="28"/>
        </w:rPr>
        <w:t>
      работники, имеющие высшее образование. К ним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480"/>
    <w:bookmarkStart w:name="z512" w:id="481"/>
    <w:p>
      <w:pPr>
        <w:spacing w:after="0"/>
        <w:ind w:left="0"/>
        <w:jc w:val="both"/>
      </w:pPr>
      <w:r>
        <w:rPr>
          <w:rFonts w:ascii="Times New Roman"/>
          <w:b w:val="false"/>
          <w:i w:val="false"/>
          <w:color w:val="000000"/>
          <w:sz w:val="28"/>
        </w:rPr>
        <w:t>
      работники, имеющие послевузовское образование. К ним относятся лица, окончившие резидентуру, магистратуру и докторантуру.</w:t>
      </w:r>
    </w:p>
    <w:bookmarkEnd w:id="481"/>
    <w:bookmarkStart w:name="z513" w:id="482"/>
    <w:p>
      <w:pPr>
        <w:spacing w:after="0"/>
        <w:ind w:left="0"/>
        <w:jc w:val="both"/>
      </w:pPr>
      <w:r>
        <w:rPr>
          <w:rFonts w:ascii="Times New Roman"/>
          <w:b w:val="false"/>
          <w:i w:val="false"/>
          <w:color w:val="000000"/>
          <w:sz w:val="28"/>
        </w:rPr>
        <w:t xml:space="preserve">
      При заполнении данных по фонду заработной платы респонденты показывают начисленные суммарные денежные средства за апрель месяц отчетного года. </w:t>
      </w:r>
    </w:p>
    <w:bookmarkEnd w:id="482"/>
    <w:bookmarkStart w:name="z514" w:id="483"/>
    <w:p>
      <w:pPr>
        <w:spacing w:after="0"/>
        <w:ind w:left="0"/>
        <w:jc w:val="both"/>
      </w:pPr>
      <w:r>
        <w:rPr>
          <w:rFonts w:ascii="Times New Roman"/>
          <w:b w:val="false"/>
          <w:i w:val="false"/>
          <w:color w:val="000000"/>
          <w:sz w:val="28"/>
        </w:rPr>
        <w:t>
      В фонде заработной платы учитываются:</w:t>
      </w:r>
    </w:p>
    <w:bookmarkEnd w:id="483"/>
    <w:bookmarkStart w:name="z515" w:id="484"/>
    <w:p>
      <w:pPr>
        <w:spacing w:after="0"/>
        <w:ind w:left="0"/>
        <w:jc w:val="both"/>
      </w:pPr>
      <w:r>
        <w:rPr>
          <w:rFonts w:ascii="Times New Roman"/>
          <w:b w:val="false"/>
          <w:i w:val="false"/>
          <w:color w:val="000000"/>
          <w:sz w:val="28"/>
        </w:rPr>
        <w:t>
      заработная плата, начисленная (с учетом налогов и других обязательных платежей) работникам по тарифным ставкам и должностным окладам;</w:t>
      </w:r>
    </w:p>
    <w:bookmarkEnd w:id="484"/>
    <w:bookmarkStart w:name="z516" w:id="485"/>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485"/>
    <w:bookmarkStart w:name="z517" w:id="486"/>
    <w:p>
      <w:pPr>
        <w:spacing w:after="0"/>
        <w:ind w:left="0"/>
        <w:jc w:val="both"/>
      </w:pPr>
      <w:r>
        <w:rPr>
          <w:rFonts w:ascii="Times New Roman"/>
          <w:b w:val="false"/>
          <w:i w:val="false"/>
          <w:color w:val="000000"/>
          <w:sz w:val="28"/>
        </w:rPr>
        <w:t>
      если начисление премии производится по результатам работы за квартал, то в заработок работника за апрель включается одна треть квартальной премии.</w:t>
      </w:r>
    </w:p>
    <w:bookmarkEnd w:id="486"/>
    <w:bookmarkStart w:name="z518" w:id="487"/>
    <w:p>
      <w:pPr>
        <w:spacing w:after="0"/>
        <w:ind w:left="0"/>
        <w:jc w:val="both"/>
      </w:pPr>
      <w:r>
        <w:rPr>
          <w:rFonts w:ascii="Times New Roman"/>
          <w:b w:val="false"/>
          <w:i w:val="false"/>
          <w:color w:val="000000"/>
          <w:sz w:val="28"/>
        </w:rPr>
        <w:t>
      Единовременные (разовые) выплаты и премии, оплата за неотработанное время (ежегодные и дополнительные трудовые отпуска) в фонд заработной платы работника за апрель не включаются.</w:t>
      </w:r>
    </w:p>
    <w:bookmarkEnd w:id="487"/>
    <w:bookmarkStart w:name="z519" w:id="488"/>
    <w:p>
      <w:pPr>
        <w:spacing w:after="0"/>
        <w:ind w:left="0"/>
        <w:jc w:val="both"/>
      </w:pP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p>
    <w:bookmarkEnd w:id="488"/>
    <w:bookmarkStart w:name="z520" w:id="489"/>
    <w:p>
      <w:pPr>
        <w:spacing w:after="0"/>
        <w:ind w:left="0"/>
        <w:jc w:val="both"/>
      </w:pPr>
      <w:r>
        <w:rPr>
          <w:rFonts w:ascii="Times New Roman"/>
          <w:b w:val="false"/>
          <w:i w:val="false"/>
          <w:color w:val="000000"/>
          <w:sz w:val="28"/>
        </w:rPr>
        <w:t>
      Среднемесячная заработная плата графы 13 раздела 3 рассчитывается путем умножения фонда заработной платыработникана 1000.</w:t>
      </w:r>
    </w:p>
    <w:bookmarkEnd w:id="489"/>
    <w:bookmarkStart w:name="z521" w:id="490"/>
    <w:p>
      <w:pPr>
        <w:spacing w:after="0"/>
        <w:ind w:left="0"/>
        <w:jc w:val="both"/>
      </w:pPr>
      <w:r>
        <w:rPr>
          <w:rFonts w:ascii="Times New Roman"/>
          <w:b w:val="false"/>
          <w:i w:val="false"/>
          <w:color w:val="000000"/>
          <w:sz w:val="28"/>
        </w:rPr>
        <w:t>
      Число отработанных человеко-часов характеризует фактически отработанное время работниками, в соответствии с балансом рабочего времени на соответствующий календарный год, как в течение периода работы, так и отработанное сверхурочно.</w:t>
      </w:r>
    </w:p>
    <w:bookmarkEnd w:id="490"/>
    <w:bookmarkStart w:name="z522" w:id="491"/>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491"/>
    <w:bookmarkStart w:name="z523" w:id="492"/>
    <w:p>
      <w:pPr>
        <w:spacing w:after="0"/>
        <w:ind w:left="0"/>
        <w:jc w:val="both"/>
      </w:pPr>
      <w:r>
        <w:rPr>
          <w:rFonts w:ascii="Times New Roman"/>
          <w:b w:val="false"/>
          <w:i w:val="false"/>
          <w:color w:val="000000"/>
          <w:sz w:val="28"/>
        </w:rPr>
        <w:t>
      9. Арифметико-логический контроль:</w:t>
      </w:r>
    </w:p>
    <w:bookmarkEnd w:id="492"/>
    <w:bookmarkStart w:name="z524" w:id="493"/>
    <w:p>
      <w:pPr>
        <w:spacing w:after="0"/>
        <w:ind w:left="0"/>
        <w:jc w:val="both"/>
      </w:pPr>
      <w:r>
        <w:rPr>
          <w:rFonts w:ascii="Times New Roman"/>
          <w:b w:val="false"/>
          <w:i w:val="false"/>
          <w:color w:val="000000"/>
          <w:sz w:val="28"/>
        </w:rPr>
        <w:t>
      1) Раздел 2. Укажите фактическую численность работников за отчетный период, человек:</w:t>
      </w:r>
    </w:p>
    <w:bookmarkEnd w:id="493"/>
    <w:bookmarkStart w:name="z525" w:id="494"/>
    <w:p>
      <w:pPr>
        <w:spacing w:after="0"/>
        <w:ind w:left="0"/>
        <w:jc w:val="both"/>
      </w:pPr>
      <w:r>
        <w:rPr>
          <w:rFonts w:ascii="Times New Roman"/>
          <w:b w:val="false"/>
          <w:i w:val="false"/>
          <w:color w:val="000000"/>
          <w:sz w:val="28"/>
        </w:rPr>
        <w:t>
      Строка 2 ≥ строки 2.1.</w:t>
      </w:r>
    </w:p>
    <w:bookmarkEnd w:id="494"/>
    <w:bookmarkStart w:name="z526" w:id="495"/>
    <w:p>
      <w:pPr>
        <w:spacing w:after="0"/>
        <w:ind w:left="0"/>
        <w:jc w:val="both"/>
      </w:pPr>
      <w:r>
        <w:rPr>
          <w:rFonts w:ascii="Times New Roman"/>
          <w:b w:val="false"/>
          <w:i w:val="false"/>
          <w:color w:val="000000"/>
          <w:sz w:val="28"/>
        </w:rPr>
        <w:t>
      2) Раздел 3. Укажите данные по работникам юридического лица:</w:t>
      </w:r>
    </w:p>
    <w:bookmarkEnd w:id="495"/>
    <w:bookmarkStart w:name="z527" w:id="496"/>
    <w:p>
      <w:pPr>
        <w:spacing w:after="0"/>
        <w:ind w:left="0"/>
        <w:jc w:val="both"/>
      </w:pPr>
      <w:r>
        <w:rPr>
          <w:rFonts w:ascii="Times New Roman"/>
          <w:b w:val="false"/>
          <w:i w:val="false"/>
          <w:color w:val="000000"/>
          <w:sz w:val="28"/>
        </w:rPr>
        <w:t>
      если графа 2, 3, 4, 5, 6, 7, 8, 9, 10, 11, 12&gt; 0, то строки по всем графам являются обязательным для заполнения;</w:t>
      </w:r>
    </w:p>
    <w:bookmarkEnd w:id="496"/>
    <w:bookmarkStart w:name="z528" w:id="497"/>
    <w:p>
      <w:pPr>
        <w:spacing w:after="0"/>
        <w:ind w:left="0"/>
        <w:jc w:val="both"/>
      </w:pPr>
      <w:r>
        <w:rPr>
          <w:rFonts w:ascii="Times New Roman"/>
          <w:b w:val="false"/>
          <w:i w:val="false"/>
          <w:color w:val="000000"/>
          <w:sz w:val="28"/>
        </w:rPr>
        <w:t>
      графа 13 рассчитывается автоматическим путем умножения фонда заработной платыработникана 1000.</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w:t>
            </w:r>
          </w:p>
          <w:p>
            <w:pPr>
              <w:spacing w:after="20"/>
              <w:ind w:left="20"/>
              <w:jc w:val="both"/>
            </w:pPr>
            <w:r>
              <w:rPr>
                <w:rFonts w:ascii="Times New Roman"/>
                <w:b w:val="false"/>
                <w:i w:val="false"/>
                <w:color w:val="000000"/>
                <w:sz w:val="20"/>
              </w:rPr>
              <w:t>гарантируется органами</w:t>
            </w:r>
          </w:p>
          <w:p>
            <w:pPr>
              <w:spacing w:after="20"/>
              <w:ind w:left="20"/>
              <w:jc w:val="both"/>
            </w:pPr>
            <w:r>
              <w:rPr>
                <w:rFonts w:ascii="Times New Roman"/>
                <w:b w:val="false"/>
                <w:i w:val="false"/>
                <w:color w:val="000000"/>
                <w:sz w:val="20"/>
              </w:rPr>
              <w:t>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Т-001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Сбор осуществляется на планшетных устройствах или на бумажных бланках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p>
            <w:pPr>
              <w:spacing w:after="20"/>
              <w:ind w:left="20"/>
              <w:jc w:val="both"/>
            </w:pPr>
            <w:r>
              <w:rPr>
                <w:rFonts w:ascii="Times New Roman"/>
                <w:b w:val="false"/>
                <w:i w:val="false"/>
                <w:color w:val="000000"/>
                <w:sz w:val="20"/>
              </w:rPr>
              <w:t>__________________________________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w:t>
            </w:r>
          </w:p>
          <w:p>
            <w:pPr>
              <w:spacing w:after="20"/>
              <w:ind w:left="20"/>
              <w:jc w:val="both"/>
            </w:pPr>
            <w:r>
              <w:rPr>
                <w:rFonts w:ascii="Times New Roman"/>
                <w:b w:val="false"/>
                <w:i w:val="false"/>
                <w:color w:val="000000"/>
                <w:sz w:val="20"/>
              </w:rPr>
              <w:t>(1 - город, 2 - село)</w:t>
            </w:r>
          </w:p>
          <w:p>
            <w:pPr>
              <w:spacing w:after="20"/>
              <w:ind w:left="20"/>
              <w:jc w:val="both"/>
            </w:pP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w:t>
            </w:r>
          </w:p>
          <w:p>
            <w:pPr>
              <w:spacing w:after="20"/>
              <w:ind w:left="20"/>
              <w:jc w:val="both"/>
            </w:pPr>
            <w:r>
              <w:rPr>
                <w:rFonts w:ascii="Times New Roman"/>
                <w:b w:val="false"/>
                <w:i w:val="false"/>
                <w:color w:val="000000"/>
                <w:sz w:val="20"/>
              </w:rPr>
              <w:t>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w:t>
            </w:r>
          </w:p>
          <w:p>
            <w:pPr>
              <w:spacing w:after="20"/>
              <w:ind w:left="20"/>
              <w:jc w:val="both"/>
            </w:pP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w:t>
            </w:r>
          </w:p>
          <w:p>
            <w:pPr>
              <w:spacing w:after="20"/>
              <w:ind w:left="20"/>
              <w:jc w:val="both"/>
            </w:pP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w:t>
            </w:r>
          </w:p>
          <w:p>
            <w:pPr>
              <w:spacing w:after="20"/>
              <w:ind w:left="20"/>
              <w:jc w:val="both"/>
            </w:pP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9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w:t>
            </w:r>
          </w:p>
          <w:p>
            <w:pPr>
              <w:spacing w:after="20"/>
              <w:ind w:left="20"/>
              <w:jc w:val="both"/>
            </w:pPr>
            <w:r>
              <w:rPr>
                <w:rFonts w:ascii="Times New Roman"/>
                <w:b w:val="false"/>
                <w:i w:val="false"/>
                <w:color w:val="000000"/>
                <w:sz w:val="20"/>
              </w:rPr>
              <w:t>............................................................</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cMar>
              <w:top w:w="15" w:type="dxa"/>
              <w:left w:w="15" w:type="dxa"/>
              <w:bottom w:w="15" w:type="dxa"/>
              <w:right w:w="15" w:type="dxa"/>
            </w:tcMar>
            <w:vAlign w:val="center"/>
          </w:tcPr>
          <w:bookmarkStart w:name="z540" w:id="498"/>
          <w:p>
            <w:pPr>
              <w:spacing w:after="20"/>
              <w:ind w:left="20"/>
              <w:jc w:val="both"/>
            </w:pPr>
          </w:p>
          <w:bookmarkEnd w:id="498"/>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cMar>
              <w:top w:w="15" w:type="dxa"/>
              <w:left w:w="15" w:type="dxa"/>
              <w:bottom w:w="15" w:type="dxa"/>
              <w:right w:w="15" w:type="dxa"/>
            </w:tcMar>
            <w:vAlign w:val="center"/>
          </w:tcPr>
          <w:bookmarkStart w:name="z541" w:id="499"/>
          <w:p>
            <w:pPr>
              <w:spacing w:after="20"/>
              <w:ind w:left="20"/>
              <w:jc w:val="both"/>
            </w:pPr>
          </w:p>
          <w:bookmarkEnd w:id="499"/>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8" w:type="dxa"/>
            <w:tcBorders/>
            <w:tcMar>
              <w:top w:w="15" w:type="dxa"/>
              <w:left w:w="15" w:type="dxa"/>
              <w:bottom w:w="15" w:type="dxa"/>
              <w:right w:w="15" w:type="dxa"/>
            </w:tcMar>
            <w:vAlign w:val="center"/>
          </w:tcPr>
          <w:bookmarkStart w:name="z542" w:id="500"/>
          <w:p>
            <w:pPr>
              <w:spacing w:after="20"/>
              <w:ind w:left="20"/>
              <w:jc w:val="both"/>
            </w:pPr>
          </w:p>
          <w:bookmarkEnd w:id="500"/>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543" w:id="501"/>
      <w:r>
        <w:rPr>
          <w:rFonts w:ascii="Times New Roman"/>
          <w:b w:val="false"/>
          <w:i w:val="false"/>
          <w:color w:val="000000"/>
          <w:sz w:val="28"/>
        </w:rPr>
        <w:t>
      Примечание:</w:t>
      </w:r>
    </w:p>
    <w:bookmarkEnd w:id="50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tblGrid>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человек проживает в Вашем домашнем хозяйстве?</w:t>
            </w:r>
          </w:p>
          <w:p>
            <w:pPr>
              <w:spacing w:after="20"/>
              <w:ind w:left="20"/>
              <w:jc w:val="both"/>
            </w:pPr>
            <w:r>
              <w:rPr>
                <w:rFonts w:ascii="Times New Roman"/>
                <w:b w:val="false"/>
                <w:i w:val="false"/>
                <w:color w:val="000000"/>
                <w:sz w:val="20"/>
              </w:rPr>
              <w:t>(вопрос задается только респонденту, опрошенному первым)</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Ваше родственное отношение к главе домашнего хозяйства (родственные связи)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Техническое и профессиональное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Высшее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Послевузовское образование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достигнут никакой уровень образования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Имеете ли Вы детей в возрасте от 0 до 3 лет?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 2</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Проживают ли эти дети в возрасте от 0 до 3 лет совместно с вами в настоящее время?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 2</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Проживаете ли Вы с рождения в данном населенном пункте?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прибытия на место текущего проживания</w:t>
            </w:r>
          </w:p>
          <w:p>
            <w:pPr>
              <w:spacing w:after="20"/>
              <w:ind w:left="20"/>
              <w:jc w:val="both"/>
            </w:pPr>
            <w:r>
              <w:rPr>
                <w:rFonts w:ascii="Times New Roman"/>
                <w:b w:val="false"/>
                <w:i w:val="false"/>
                <w:color w:val="000000"/>
                <w:sz w:val="20"/>
              </w:rPr>
              <w:t>(когда приехали жить сюда?)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Уроженцем какого государства Вы являетесь?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течение последних 10 лет Вы (укажите, что относится к Вам):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Постоянно проживал в указанном месте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Переехал из города в город в пределах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Переехал из села в село в пределах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Переехал из города в сельскую местность из другой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Переехал из сельской местности в город из другой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Переехал из города в город в пределах Республики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Переехал из села в село в пределах Республики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Переехал из другой страны с целью возвращение на историческую родину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Переехал из другой страны в качестве беженца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Переехал из другой страны в качестве трудящегося мигранта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Переехал из другой страны для воссоединения семьи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 6 по 18 касаются прошлой недели)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2 Здесь и далее: СНГ – Содружество Независимых Государств.</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Имели ли Вы случайные или временные заработки на прошлой неделе (включая работу через органы занятости населения)?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Осуществляли ли Вы какую-нибудь оплачиваемую работу, связанную с производством/реализацией товаров или оказанием услуг с использованием сети Интернет (включая торговые Интернет площадки и сервисы), хотя бы 1 час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Использовалась ли продукция, полученная на личном подворье (приусадебном, дачном участке), непосредственно или путем переработки?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для собственного потребления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для потребления, обмена (продажи)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Вы были заняты на личном подворье (приусадебном, дачном участке)?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w:t>
            </w:r>
          </w:p>
          <w:p>
            <w:pPr>
              <w:spacing w:after="20"/>
              <w:ind w:left="20"/>
              <w:jc w:val="both"/>
            </w:pPr>
            <w:r>
              <w:rPr>
                <w:rFonts w:ascii="Times New Roman"/>
                <w:b w:val="false"/>
                <w:i w:val="false"/>
                <w:color w:val="000000"/>
                <w:sz w:val="20"/>
              </w:rPr>
              <w:t>время должно включаться в общую сумму всех часов в вопросе 17.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Работали ли Вы на прошлой неделе в качестве стажера или ученика на производстве?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Получаете ли Вы за эту работувознаграждение в денежной илинатуральной форме?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Если ответили "Нет" на все вопросы 6-14, 16 то следует переходить к вопросу 18.</w:t>
            </w:r>
          </w:p>
          <w:p>
            <w:pPr>
              <w:spacing w:after="20"/>
              <w:ind w:left="20"/>
              <w:jc w:val="both"/>
            </w:pPr>
            <w:r>
              <w:rPr>
                <w:rFonts w:ascii="Times New Roman"/>
                <w:b w:val="false"/>
                <w:i w:val="false"/>
                <w:color w:val="000000"/>
                <w:sz w:val="20"/>
              </w:rPr>
              <w:t>Если ответили "Да" хотя бы на один из вопросов 6-14, 16 то следует задать вопрос 17.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Сколько времени на прошлой неделе Вы выполняли указанную Вами работу? (показать общую сумму)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если 13=17 →18</w:t>
            </w:r>
          </w:p>
          <w:p>
            <w:pPr>
              <w:spacing w:after="20"/>
              <w:ind w:left="20"/>
              <w:jc w:val="both"/>
            </w:pPr>
            <w:r>
              <w:rPr>
                <w:rFonts w:ascii="Times New Roman"/>
                <w:b w:val="false"/>
                <w:i w:val="false"/>
                <w:color w:val="000000"/>
                <w:sz w:val="20"/>
              </w:rPr>
              <w:t>если 0 (ноль) часов →18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Была ли у Вас на прошлой неделе работа (за исключением работы на личном подворье (приусадебном, дачном участке) по производству продукции только для собственного потребления),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Какая из следующих категорий лучше описывает статус Вашей основной деятельности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ли Вы приняты на работу по договору или по устной договоренности?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Предоставляет ли Вам работодатель оплачиваемый годовой отпуск или компенсацию за неиспользованный отпуск?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Назовите форму собственности организации/индивидуального предпринимателя, где Вы работаете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Иностранная собственность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Ваша основная работа была: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26 отвечают респонденты, отметившие в вопросе 19 коды 5-7.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Осуществляли ли Вы свою трудовую деятельность или занимались предпринимательской деятельностью: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Сколько времени Вы работаете на своей настоящей работе (занятии)?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Ваше рабочее место на основной работе: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Используемые в процессе основной работы средства коммуникации (средствасвязи) являются: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Основную работу Вы выполняли: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организации (юридическое лицо)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 основе индивидуального предпринимательства (с наймом работников)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Зарегистрирована ли в налоговых органах организация, предпринимательская деятельность (включая самостоятельных плательщиков), где Вы работаете на основной работе?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w:t>
            </w:r>
            <w:r>
              <w:rPr>
                <w:rFonts w:ascii="Times New Roman"/>
                <w:b w:val="false"/>
                <w:i w:val="false"/>
                <w:color w:val="000000"/>
                <w:vertAlign w:val="superscript"/>
              </w:rPr>
              <w:t>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Какую должность Вы занимали или по какой профессии работали на прошлой неделе (в чем состояла Ваша деятельность) на вашей основной работе?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Назовите, пожалуйста, наименование города или района, где Вы работаете.(Интервьюер, приведите подробное словесное описание и проставьте код по КАТО)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08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08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08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08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08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Здесь и далее кодирование показателей осуществляется в соответствии с "Общим класификатором видов экономической деятельности (ОКЭД)" расположен на интернет - ресурсе Агентства по стратегическому планированию и реформам Бюро Национальной статистики :/https://stat.gov.kz/important/classifier / (далее - Общий классификатор видов экономической деятельности).</w:t>
            </w:r>
          </w:p>
          <w:p>
            <w:pPr>
              <w:spacing w:after="20"/>
              <w:ind w:left="20"/>
              <w:jc w:val="both"/>
            </w:pPr>
            <w:r>
              <w:rPr>
                <w:rFonts w:ascii="Times New Roman"/>
                <w:b w:val="false"/>
                <w:i w:val="false"/>
                <w:color w:val="000000"/>
                <w:vertAlign w:val="superscript"/>
              </w:rPr>
              <w:t>4</w:t>
            </w:r>
            <w:r>
              <w:rPr>
                <w:rFonts w:ascii="Times New Roman"/>
                <w:b w:val="false"/>
                <w:i w:val="false"/>
                <w:color w:val="000000"/>
                <w:sz w:val="20"/>
              </w:rPr>
              <w:t>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 работа Вашей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Сколько дней и часов фактически Вы отработали на вашей основной работе на прошлой неделе?</w:t>
            </w:r>
          </w:p>
          <w:p>
            <w:pPr>
              <w:spacing w:after="20"/>
              <w:ind w:left="20"/>
              <w:jc w:val="both"/>
            </w:pPr>
            <w:r>
              <w:rPr>
                <w:rFonts w:ascii="Times New Roman"/>
                <w:b w:val="false"/>
                <w:i w:val="false"/>
                <w:color w:val="000000"/>
                <w:sz w:val="20"/>
              </w:rPr>
              <w:t>(если не работал, укажите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p>
            <w:pPr>
              <w:spacing w:after="20"/>
              <w:ind w:left="20"/>
              <w:jc w:val="both"/>
            </w:pPr>
            <w:r>
              <w:rPr>
                <w:rFonts w:ascii="Times New Roman"/>
                <w:b w:val="false"/>
                <w:i w:val="false"/>
                <w:color w:val="000000"/>
                <w:sz w:val="20"/>
              </w:rPr>
              <w:t>0 (ноль) часов</w:t>
            </w:r>
          </w:p>
          <w:p>
            <w:pPr>
              <w:spacing w:after="20"/>
              <w:ind w:left="20"/>
              <w:jc w:val="both"/>
            </w:pPr>
            <w:r>
              <w:rPr>
                <w:rFonts w:ascii="Times New Roman"/>
                <w:b w:val="false"/>
                <w:i w:val="false"/>
                <w:color w:val="000000"/>
                <w:sz w:val="20"/>
              </w:rPr>
              <w:t>→43</w:t>
            </w:r>
          </w:p>
          <w:p>
            <w:pPr>
              <w:spacing w:after="20"/>
              <w:ind w:left="20"/>
              <w:jc w:val="both"/>
            </w:pPr>
            <w:r>
              <w:rPr>
                <w:rFonts w:ascii="Times New Roman"/>
                <w:b w:val="false"/>
                <w:i w:val="false"/>
                <w:color w:val="000000"/>
                <w:sz w:val="20"/>
              </w:rPr>
              <w:t>Если ≥40 часов →47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 41) было менее 40 часов.</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Назовите основную причину, по которой Вы работали на основной работе менее 40 часов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1.Ежегодный трудовой отпуск, праздничные дни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w:t>
            </w:r>
          </w:p>
          <w:p>
            <w:pPr>
              <w:spacing w:after="20"/>
              <w:ind w:left="20"/>
              <w:jc w:val="both"/>
            </w:pPr>
            <w:r>
              <w:rPr>
                <w:rFonts w:ascii="Times New Roman"/>
                <w:b w:val="false"/>
                <w:i w:val="false"/>
                <w:color w:val="000000"/>
                <w:sz w:val="20"/>
              </w:rPr>
              <w:t>Вашего отсутствия на рабочем месте на конец прошлой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месяца или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 после временного отсутствия на настоящую работу (занятие)?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вашей зарплаты во время отсутствия на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7.Работодатель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Были ли Вы приняты на дополнительную работу по договору или по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Ваша дополнительная работа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Используемые в процессе дополнительной работы средства коммуникации (средства связи) являются: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Дополнительную работу Вы выполняли: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Зарегистрирована ли в налоговых органах организация, предпринимательская деятельность, где Вы работали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w:t>
            </w:r>
          </w:p>
          <w:p>
            <w:pPr>
              <w:spacing w:after="20"/>
              <w:ind w:left="20"/>
              <w:jc w:val="both"/>
            </w:pPr>
            <w:r>
              <w:rPr>
                <w:rFonts w:ascii="Times New Roman"/>
                <w:b w:val="false"/>
                <w:i w:val="false"/>
                <w:color w:val="000000"/>
                <w:sz w:val="20"/>
              </w:rPr>
              <w:t>(Интервьюер,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 какой причине Вы не были заняты на какой либо работе или в какой-либо экономической деятельности на прошедшей неделе?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Учеба (дневная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Искали ли Вы работу в течение четырех последних недель?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Каким образом Вы искали работу</w:t>
            </w:r>
          </w:p>
          <w:p>
            <w:pPr>
              <w:spacing w:after="20"/>
              <w:ind w:left="20"/>
              <w:jc w:val="both"/>
            </w:pPr>
            <w:r>
              <w:rPr>
                <w:rFonts w:ascii="Times New Roman"/>
                <w:b w:val="false"/>
                <w:i w:val="false"/>
                <w:color w:val="000000"/>
                <w:sz w:val="20"/>
              </w:rPr>
              <w:t>(занятие)? (можно указать несколько вариантов)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Почему Вы не искали работу в течение последних четырех недель?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ее начале в течение 3-х месяцев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Сколько времени Вы искали работу?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Работа (доходное занятие), которую Вы искали или нашли, это: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Если бы это зависело от Вас хотели ли вы работать?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Какой режим работы Вас устраивает?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Если бы Вам предложили работу сейчас, то смогли бы Вы приступить к ней в течение ближайших двух недель?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Почему Вы не могли приступить к работе в течение прошедшей недели или в течение двух следующих недель?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вопросам касательно прошлой деятельности</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прошлой деятельности</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Внимание: На вопросы с 70 по 75 отвечают респонденты в возрасте: от 18 лет до возраста, установленного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Республики Казахстан, отметившие в вопросе 6 (Раздела2) код 2.</w:t>
            </w:r>
          </w:p>
          <w:p>
            <w:pPr>
              <w:spacing w:after="20"/>
              <w:ind w:left="20"/>
              <w:jc w:val="both"/>
            </w:pPr>
            <w:r>
              <w:rPr>
                <w:rFonts w:ascii="Times New Roman"/>
                <w:b w:val="false"/>
                <w:i w:val="false"/>
                <w:color w:val="000000"/>
                <w:sz w:val="20"/>
              </w:rPr>
              <w:t>Остальные переходят к вопросу →76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Работали ли Вы когда-нибудь (имели доходное занятие) до настоящего времени?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Сколько времени Вы были без работы (не заняты)?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Почему Вы перестали работать?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4.Увольнение по другой причине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Каким был Ваш статус занятости на последнем рабочем месте?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Назовите, пожалуйста, преобладающий вид деятельности организации, индивидуального предпринимательства, в котором Вы работали на последнем рабочем месте?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По какой профессии Вы работали или какую должность занимали на последнем месте работы?</w:t>
            </w:r>
          </w:p>
          <w:p>
            <w:pPr>
              <w:spacing w:after="20"/>
              <w:ind w:left="20"/>
              <w:jc w:val="both"/>
            </w:pPr>
            <w:r>
              <w:rPr>
                <w:rFonts w:ascii="Times New Roman"/>
                <w:b w:val="false"/>
                <w:i w:val="false"/>
                <w:color w:val="000000"/>
                <w:sz w:val="20"/>
              </w:rPr>
              <w:t>(Интервьюер,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Регистрация в органе занятости населения</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Внимание: На вопросы с 76 по 80 отвечают респонденты в возрасте:от 18 лет до возраста, установленного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w:t>
            </w:r>
          </w:p>
          <w:p>
            <w:pPr>
              <w:spacing w:after="20"/>
              <w:ind w:left="20"/>
              <w:jc w:val="both"/>
            </w:pPr>
            <w:r>
              <w:rPr>
                <w:rFonts w:ascii="Times New Roman"/>
                <w:b w:val="false"/>
                <w:i w:val="false"/>
                <w:color w:val="000000"/>
                <w:sz w:val="20"/>
              </w:rPr>
              <w:t>Остальные переходят к вопросу 81.</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Обращались ли Вы в органы занятости населения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Почему Вы обращались в органы занятости населения, с какой целью?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Были ли Вы зарегистрированы в качестве безработного?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Почему Вы не обращались в органы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1.Имею работу и мне не нужна другая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знал о существовании службы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 уверен, что помогут с трудоустройством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4.Слишком сложная процедура оформления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6.Имею иной источник средств существования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7.Не могу работать по семейным/личным причинам или по состоянию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Имеете ли Вы профессию или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волонтерской деятельности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81 по 88 отвечают все респонденты.Вопросы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 уязвимым категориям граждан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Обучение и другая образовательная помощь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3.Участвовал в работе по обустройству общественных пространств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Участвовал в работе в приютах для животных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Участвовал в работе при чрезвычайных ситуациях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Участвовал в экологической очистке территории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Не участвовал в волонтерской деятельности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Приходилось ли Вам в последний месяц тратить время на покупку, сбор, распространение или подготовку продуктов (товаров) для неоплачиваемой волонтерской деятельности?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Кому Вы помогали?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Детям и взрослым без особенностей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Детям и взрослым с особыми потребностями по здоровью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Детям, находящимся в детских домах, центрах социальной защиты, детям из неполных или неблагополучных семей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Жертвам насилия и людям, поступившим в кризисные центры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Заключенным или бывшим заключенным. Людям с пагубными зависимостями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Пациентам специализированных клиник и медицинских учреждений (дети и взрослые)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Пожилым или одиноко проживающим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Пропавшим гражданам и их родственникам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часто Вы занимаетесь волонтерской деятельностью в течение месяца?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Назовите причину по которой Вы занимались волонтерской деятельностью?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Отправили от места работы/учебы (избежать последствий отказа)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Социальное давление общества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Кто организовал эту деятельность?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или учебы респондента (добровольное участие)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работы или учебы респондента (обязательное участие)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 волонтеров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Волонтерская организация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Что Вы получили для реализации волонтерской деятельности?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 (компенсация затрат на еду, транспорт)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Экипировка/инвентарь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Ничего не получил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Что Вы получили по итогам волонтерской деятельности?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социальной ответственности (моральное удовлетворение)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Опыт или навыки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или рекомендательное / благодарственное письмо, справку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Ничего не получил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источники средств существования</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Какой источник средств существования (дохода) Вы имели в прошлом месяце? (можно указать несколько вариантов)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Социальная помощь, социальные выплаты, специальная социальная выплата, пособия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Являетесь ли Вы учредителем</w:t>
            </w:r>
          </w:p>
          <w:p>
            <w:pPr>
              <w:spacing w:after="20"/>
              <w:ind w:left="20"/>
              <w:jc w:val="both"/>
            </w:pPr>
            <w:r>
              <w:rPr>
                <w:rFonts w:ascii="Times New Roman"/>
                <w:b w:val="false"/>
                <w:i w:val="false"/>
                <w:color w:val="000000"/>
                <w:sz w:val="20"/>
              </w:rPr>
              <w:t>(участником, акционером) хозяйственных товариществ и акционерных обществ?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91 отвечают респонденты, отметившие в вопросе 19 коды с 5 по 10.</w:t>
            </w:r>
          </w:p>
          <w:p>
            <w:pPr>
              <w:spacing w:after="20"/>
              <w:ind w:left="20"/>
              <w:jc w:val="both"/>
            </w:pPr>
            <w:r>
              <w:rPr>
                <w:rFonts w:ascii="Times New Roman"/>
                <w:b w:val="false"/>
                <w:i w:val="false"/>
                <w:color w:val="000000"/>
                <w:sz w:val="20"/>
              </w:rPr>
              <w:t>Остальные переходят к вопросу93.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Укажите сумму совокупного дохода</w:t>
            </w:r>
          </w:p>
          <w:p>
            <w:pPr>
              <w:spacing w:after="20"/>
              <w:ind w:left="20"/>
              <w:jc w:val="both"/>
            </w:pPr>
            <w:r>
              <w:rPr>
                <w:rFonts w:ascii="Times New Roman"/>
                <w:b w:val="false"/>
                <w:i w:val="false"/>
                <w:color w:val="000000"/>
                <w:sz w:val="20"/>
              </w:rPr>
              <w:t>(в денежной или натуральной форме), полученного Вами за последний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100 000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100 001 до 150 000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150 001 до 200 000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200 001 до 250 000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250 001 до 300 000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300 001 до 400 000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5 Здесь и далее: ВПМ – величина прожиточного минимума.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400 001 до 500 000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500 001 до 800 000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800 001 до 1000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1 000 001 до 1500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1500 000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92 отвечают респонденты, отметившие в вопросе 89 код 2 "Работа не по найму (предпринимательский доход)". Остальные пропускают этот вопрос и переходят к вопросу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93 отвечают все респонденты.</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Какой у Вас уровень компьютерной грамотности?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94-95 заполняется интервьюером.</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Кто отвечал на вопросы?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Укажите время, затраченное на заполнение статистической формы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675" w:id="502"/>
    <w:p>
      <w:pPr>
        <w:spacing w:after="0"/>
        <w:ind w:left="0"/>
        <w:jc w:val="both"/>
      </w:pPr>
      <w:r>
        <w:rPr>
          <w:rFonts w:ascii="Times New Roman"/>
          <w:b w:val="false"/>
          <w:i w:val="false"/>
          <w:color w:val="000000"/>
          <w:sz w:val="28"/>
        </w:rPr>
        <w:t>
      Благодарим Вас за понимание и сотрудничество!</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(индекс Т-001, периодичность</w:t>
            </w:r>
            <w:r>
              <w:br/>
            </w:r>
            <w:r>
              <w:rPr>
                <w:rFonts w:ascii="Times New Roman"/>
                <w:b w:val="false"/>
                <w:i w:val="false"/>
                <w:color w:val="000000"/>
                <w:sz w:val="20"/>
              </w:rPr>
              <w:t>месячная)</w:t>
            </w:r>
          </w:p>
        </w:tc>
      </w:tr>
    </w:tbl>
    <w:bookmarkStart w:name="z677" w:id="503"/>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503"/>
    <w:bookmarkStart w:name="z678" w:id="504"/>
    <w:p>
      <w:pPr>
        <w:spacing w:after="0"/>
        <w:ind w:left="0"/>
        <w:jc w:val="both"/>
      </w:pPr>
      <w:r>
        <w:rPr>
          <w:rFonts w:ascii="Times New Roman"/>
          <w:b w:val="false"/>
          <w:i w:val="false"/>
          <w:color w:val="000000"/>
          <w:sz w:val="28"/>
        </w:rPr>
        <w:t>
      Примечание:</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работы</w:t>
            </w:r>
          </w:p>
          <w:p>
            <w:pPr>
              <w:spacing w:after="20"/>
              <w:ind w:left="20"/>
              <w:jc w:val="both"/>
            </w:pPr>
            <w:r>
              <w:rPr>
                <w:rFonts w:ascii="Times New Roman"/>
                <w:b w:val="false"/>
                <w:i w:val="false"/>
                <w:color w:val="000000"/>
                <w:sz w:val="20"/>
              </w:rPr>
              <w:t>Неделя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w:t>
            </w:r>
            <w:r>
              <w:rPr>
                <w:rFonts w:ascii="Times New Roman"/>
                <w:b w:val="false"/>
                <w:i w:val="false"/>
                <w:color w:val="000000"/>
                <w:vertAlign w:val="superscript"/>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анкетного опроса домашних</w:t>
            </w:r>
          </w:p>
          <w:p>
            <w:pPr>
              <w:spacing w:after="20"/>
              <w:ind w:left="20"/>
              <w:jc w:val="both"/>
            </w:pPr>
            <w:r>
              <w:rPr>
                <w:rFonts w:ascii="Times New Roman"/>
                <w:b w:val="false"/>
                <w:i w:val="false"/>
                <w:color w:val="000000"/>
                <w:sz w:val="20"/>
              </w:rPr>
              <w:t>Хозяйств</w:t>
            </w:r>
            <w:r>
              <w:rPr>
                <w:rFonts w:ascii="Times New Roman"/>
                <w:b w:val="false"/>
                <w:i w:val="false"/>
                <w:color w:val="000000"/>
                <w:vertAlign w:val="superscript"/>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bl>
    <w:bookmarkStart w:name="z679"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bl>
    <w:bookmarkStart w:name="z680"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bl>
    <w:bookmarkStart w:name="z681" w:id="5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Обследуемой неделей является первая полная неделя месяца (с понедельника по воскресенье).</w:t>
      </w:r>
    </w:p>
    <w:bookmarkEnd w:id="507"/>
    <w:bookmarkStart w:name="z682" w:id="5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Проведение анкетного опроса домашних хозяйств проводится во вторую полную неделю месяца (с понедельника по воскресенье).</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(индекс Т-001, периодичность</w:t>
            </w:r>
            <w:r>
              <w:br/>
            </w:r>
            <w:r>
              <w:rPr>
                <w:rFonts w:ascii="Times New Roman"/>
                <w:b w:val="false"/>
                <w:i w:val="false"/>
                <w:color w:val="000000"/>
                <w:sz w:val="20"/>
              </w:rPr>
              <w:t>месячная)</w:t>
            </w:r>
          </w:p>
        </w:tc>
      </w:tr>
    </w:tbl>
    <w:bookmarkStart w:name="z684" w:id="509"/>
    <w:p>
      <w:pPr>
        <w:spacing w:after="0"/>
        <w:ind w:left="0"/>
        <w:jc w:val="left"/>
      </w:pPr>
      <w:r>
        <w:rPr>
          <w:rFonts w:ascii="Times New Roman"/>
          <w:b/>
          <w:i w:val="false"/>
          <w:color w:val="000000"/>
        </w:rPr>
        <w:t xml:space="preserve"> Пример заполнения вопроса 35 "Анкеты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687" w:id="5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510"/>
    <w:bookmarkStart w:name="z688" w:id="51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End w:id="511"/>
    <w:bookmarkStart w:name="z689" w:id="51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12"/>
    <w:bookmarkStart w:name="z690" w:id="513"/>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513"/>
    <w:bookmarkStart w:name="z691" w:id="514"/>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514"/>
    <w:bookmarkStart w:name="z692" w:id="515"/>
    <w:p>
      <w:pPr>
        <w:spacing w:after="0"/>
        <w:ind w:left="0"/>
        <w:jc w:val="both"/>
      </w:pPr>
      <w:r>
        <w:rPr>
          <w:rFonts w:ascii="Times New Roman"/>
          <w:b w:val="false"/>
          <w:i w:val="false"/>
          <w:color w:val="000000"/>
          <w:sz w:val="28"/>
        </w:rPr>
        <w:t xml:space="preserve">
      3. Статистическая форма заполняется и представляется ежемесячно согласно приложению 1 к статистической форме. </w:t>
      </w:r>
    </w:p>
    <w:bookmarkEnd w:id="515"/>
    <w:bookmarkStart w:name="z693" w:id="516"/>
    <w:p>
      <w:pPr>
        <w:spacing w:after="0"/>
        <w:ind w:left="0"/>
        <w:jc w:val="both"/>
      </w:pPr>
      <w:r>
        <w:rPr>
          <w:rFonts w:ascii="Times New Roman"/>
          <w:b w:val="false"/>
          <w:i w:val="false"/>
          <w:color w:val="000000"/>
          <w:sz w:val="28"/>
        </w:rPr>
        <w:t xml:space="preserve">
      Обследуемая неделя определяется согласно приложению 1 к статистической форме. </w:t>
      </w:r>
    </w:p>
    <w:bookmarkEnd w:id="516"/>
    <w:bookmarkStart w:name="z694" w:id="517"/>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517"/>
    <w:bookmarkStart w:name="z695" w:id="518"/>
    <w:p>
      <w:pPr>
        <w:spacing w:after="0"/>
        <w:ind w:left="0"/>
        <w:jc w:val="both"/>
      </w:pPr>
      <w:r>
        <w:rPr>
          <w:rFonts w:ascii="Times New Roman"/>
          <w:b w:val="false"/>
          <w:i w:val="false"/>
          <w:color w:val="000000"/>
          <w:sz w:val="28"/>
        </w:rPr>
        <w:t xml:space="preserve">
      Статистическая форма не заполняется на респондентов, отсутствующих по следующим причинам: </w:t>
      </w:r>
    </w:p>
    <w:bookmarkEnd w:id="518"/>
    <w:bookmarkStart w:name="z696" w:id="519"/>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519"/>
    <w:bookmarkStart w:name="z697" w:id="520"/>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520"/>
    <w:bookmarkStart w:name="z698" w:id="521"/>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521"/>
    <w:bookmarkStart w:name="z699" w:id="522"/>
    <w:p>
      <w:pPr>
        <w:spacing w:after="0"/>
        <w:ind w:left="0"/>
        <w:jc w:val="both"/>
      </w:pPr>
      <w:r>
        <w:rPr>
          <w:rFonts w:ascii="Times New Roman"/>
          <w:b w:val="false"/>
          <w:i w:val="false"/>
          <w:color w:val="000000"/>
          <w:sz w:val="28"/>
        </w:rPr>
        <w:t>
      4) находящихся на лечении (шесть месяцев и более);</w:t>
      </w:r>
    </w:p>
    <w:bookmarkEnd w:id="522"/>
    <w:bookmarkStart w:name="z700" w:id="523"/>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523"/>
    <w:bookmarkStart w:name="z701" w:id="524"/>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524"/>
    <w:bookmarkStart w:name="z702" w:id="525"/>
    <w:p>
      <w:pPr>
        <w:spacing w:after="0"/>
        <w:ind w:left="0"/>
        <w:jc w:val="both"/>
      </w:pPr>
      <w:r>
        <w:rPr>
          <w:rFonts w:ascii="Times New Roman"/>
          <w:b w:val="false"/>
          <w:i w:val="false"/>
          <w:color w:val="000000"/>
          <w:sz w:val="28"/>
        </w:rPr>
        <w:t xml:space="preserve">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 </w:t>
      </w:r>
    </w:p>
    <w:bookmarkEnd w:id="525"/>
    <w:bookmarkStart w:name="z703" w:id="526"/>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526"/>
    <w:bookmarkStart w:name="z704" w:id="527"/>
    <w:p>
      <w:pPr>
        <w:spacing w:after="0"/>
        <w:ind w:left="0"/>
        <w:jc w:val="both"/>
      </w:pPr>
      <w:r>
        <w:rPr>
          <w:rFonts w:ascii="Times New Roman"/>
          <w:b w:val="false"/>
          <w:i w:val="false"/>
          <w:color w:val="000000"/>
          <w:sz w:val="28"/>
        </w:rPr>
        <w:t xml:space="preserve">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органом статистики. </w:t>
      </w:r>
    </w:p>
    <w:bookmarkEnd w:id="527"/>
    <w:bookmarkStart w:name="z705" w:id="528"/>
    <w:p>
      <w:pPr>
        <w:spacing w:after="0"/>
        <w:ind w:left="0"/>
        <w:jc w:val="both"/>
      </w:pPr>
      <w:r>
        <w:rPr>
          <w:rFonts w:ascii="Times New Roman"/>
          <w:b w:val="false"/>
          <w:i w:val="false"/>
          <w:color w:val="000000"/>
          <w:sz w:val="28"/>
        </w:rPr>
        <w:t xml:space="preserve">
      6. Статистическая форма заполняется на респондентов в возрасте 15 лет и старше.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 </w:t>
      </w:r>
    </w:p>
    <w:bookmarkEnd w:id="528"/>
    <w:bookmarkStart w:name="z706" w:id="529"/>
    <w:p>
      <w:pPr>
        <w:spacing w:after="0"/>
        <w:ind w:left="0"/>
        <w:jc w:val="both"/>
      </w:pPr>
      <w:r>
        <w:rPr>
          <w:rFonts w:ascii="Times New Roman"/>
          <w:b w:val="false"/>
          <w:i w:val="false"/>
          <w:color w:val="000000"/>
          <w:sz w:val="28"/>
        </w:rPr>
        <w:t xml:space="preserve">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 </w:t>
      </w:r>
    </w:p>
    <w:bookmarkEnd w:id="529"/>
    <w:bookmarkStart w:name="z707" w:id="530"/>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530"/>
    <w:bookmarkStart w:name="z708" w:id="531"/>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респондентами старше пятнадцати лет.</w:t>
      </w:r>
    </w:p>
    <w:bookmarkEnd w:id="531"/>
    <w:bookmarkStart w:name="z709" w:id="532"/>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532"/>
    <w:bookmarkStart w:name="z710" w:id="533"/>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533"/>
    <w:bookmarkStart w:name="z711" w:id="534"/>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534"/>
    <w:bookmarkStart w:name="z712" w:id="535"/>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 Вариант ответа 4,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535"/>
    <w:bookmarkStart w:name="z713" w:id="536"/>
    <w:p>
      <w:pPr>
        <w:spacing w:after="0"/>
        <w:ind w:left="0"/>
        <w:jc w:val="both"/>
      </w:pPr>
      <w:r>
        <w:rPr>
          <w:rFonts w:ascii="Times New Roman"/>
          <w:b w:val="false"/>
          <w:i w:val="false"/>
          <w:color w:val="000000"/>
          <w:sz w:val="28"/>
        </w:rPr>
        <w:t xml:space="preserve">
      На вопросы раздела 2 "Анкета. Основной вопросник" отвечают респонденты, достигшие 15 лет и старше. </w:t>
      </w:r>
    </w:p>
    <w:bookmarkEnd w:id="536"/>
    <w:bookmarkStart w:name="z714" w:id="537"/>
    <w:p>
      <w:pPr>
        <w:spacing w:after="0"/>
        <w:ind w:left="0"/>
        <w:jc w:val="both"/>
      </w:pPr>
      <w:r>
        <w:rPr>
          <w:rFonts w:ascii="Times New Roman"/>
          <w:b w:val="false"/>
          <w:i w:val="false"/>
          <w:color w:val="000000"/>
          <w:sz w:val="28"/>
        </w:rPr>
        <w:t>
      9. В вопросах о занятости учитывается следующее:</w:t>
      </w:r>
    </w:p>
    <w:bookmarkEnd w:id="537"/>
    <w:bookmarkStart w:name="z715" w:id="538"/>
    <w:p>
      <w:pPr>
        <w:spacing w:after="0"/>
        <w:ind w:left="0"/>
        <w:jc w:val="both"/>
      </w:pPr>
      <w:r>
        <w:rPr>
          <w:rFonts w:ascii="Times New Roman"/>
          <w:b w:val="false"/>
          <w:i w:val="false"/>
          <w:color w:val="000000"/>
          <w:sz w:val="28"/>
        </w:rPr>
        <w:t>
      1) в вопросах 6, 7, 8, 9, 10, 11, 14, 16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по производству продукции частично для потребления, обмена (продажи) и только для обмена (продажи), приусадебном участке и другая работа), если на нее затрачен хотя бы один час в неделю;</w:t>
      </w:r>
    </w:p>
    <w:bookmarkEnd w:id="538"/>
    <w:bookmarkStart w:name="z716" w:id="539"/>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10,11, 14 и 16. Если респондент ответил "Да" в этих вопросах, то и в вопросе 6 указывается "Да";</w:t>
      </w:r>
    </w:p>
    <w:bookmarkEnd w:id="539"/>
    <w:bookmarkStart w:name="z717" w:id="540"/>
    <w:p>
      <w:pPr>
        <w:spacing w:after="0"/>
        <w:ind w:left="0"/>
        <w:jc w:val="both"/>
      </w:pPr>
      <w:r>
        <w:rPr>
          <w:rFonts w:ascii="Times New Roman"/>
          <w:b w:val="false"/>
          <w:i w:val="false"/>
          <w:color w:val="000000"/>
          <w:sz w:val="28"/>
        </w:rPr>
        <w:t>
      3) в вопросе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540"/>
    <w:bookmarkStart w:name="z718" w:id="541"/>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541"/>
    <w:bookmarkStart w:name="z719" w:id="542"/>
    <w:p>
      <w:pPr>
        <w:spacing w:after="0"/>
        <w:ind w:left="0"/>
        <w:jc w:val="both"/>
      </w:pPr>
      <w:r>
        <w:rPr>
          <w:rFonts w:ascii="Times New Roman"/>
          <w:b w:val="false"/>
          <w:i w:val="false"/>
          <w:color w:val="000000"/>
          <w:sz w:val="28"/>
        </w:rPr>
        <w:t>
      5) в вопросе 10 учитывается, оплачиваемая работа (включая случайную, временную) связанная с производством/реализацией товаров или оказанием услуг с использованием сети Интернет, через Интернет площадки (например, Инстаграмм, Телеграмм) и сервисы (например, Яндекс, Bolt (Болт), Indriver (Индрайвер));</w:t>
      </w:r>
    </w:p>
    <w:bookmarkEnd w:id="542"/>
    <w:bookmarkStart w:name="z720" w:id="543"/>
    <w:p>
      <w:pPr>
        <w:spacing w:after="0"/>
        <w:ind w:left="0"/>
        <w:jc w:val="both"/>
      </w:pPr>
      <w:r>
        <w:rPr>
          <w:rFonts w:ascii="Times New Roman"/>
          <w:b w:val="false"/>
          <w:i w:val="false"/>
          <w:color w:val="000000"/>
          <w:sz w:val="28"/>
        </w:rPr>
        <w:t>
      6) вопрос 12 задается при ответе "Да" на вопрос 11. Ответ на этот вопрос характеризует использование и потребление продукции, полученной на личном подворье (приусадебном, дачном участке);</w:t>
      </w:r>
    </w:p>
    <w:bookmarkEnd w:id="543"/>
    <w:bookmarkStart w:name="z721" w:id="544"/>
    <w:p>
      <w:pPr>
        <w:spacing w:after="0"/>
        <w:ind w:left="0"/>
        <w:jc w:val="both"/>
      </w:pPr>
      <w:r>
        <w:rPr>
          <w:rFonts w:ascii="Times New Roman"/>
          <w:b w:val="false"/>
          <w:i w:val="false"/>
          <w:color w:val="000000"/>
          <w:sz w:val="28"/>
        </w:rPr>
        <w:t>
      7) в вопросе 15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544"/>
    <w:bookmarkStart w:name="z722" w:id="545"/>
    <w:p>
      <w:pPr>
        <w:spacing w:after="0"/>
        <w:ind w:left="0"/>
        <w:jc w:val="both"/>
      </w:pPr>
      <w:r>
        <w:rPr>
          <w:rFonts w:ascii="Times New Roman"/>
          <w:b w:val="false"/>
          <w:i w:val="false"/>
          <w:color w:val="000000"/>
          <w:sz w:val="28"/>
        </w:rPr>
        <w:t>
      8) вопрос 16 задается при ответе "Да" на вопрос 15. Вопрос подразумевает получение любого вознаграждения в денежной или натуральной форме, кроме стипендии;</w:t>
      </w:r>
    </w:p>
    <w:bookmarkEnd w:id="545"/>
    <w:bookmarkStart w:name="z723" w:id="546"/>
    <w:p>
      <w:pPr>
        <w:spacing w:after="0"/>
        <w:ind w:left="0"/>
        <w:jc w:val="both"/>
      </w:pPr>
      <w:r>
        <w:rPr>
          <w:rFonts w:ascii="Times New Roman"/>
          <w:b w:val="false"/>
          <w:i w:val="false"/>
          <w:color w:val="000000"/>
          <w:sz w:val="28"/>
        </w:rPr>
        <w:t>
      9) вопрос 17 задается при наличии ответа "Да" на один из вопросов 6, 7, 8, 9, 10, 11, 12.2-3,14 и 16.</w:t>
      </w:r>
    </w:p>
    <w:bookmarkEnd w:id="546"/>
    <w:bookmarkStart w:name="z724" w:id="547"/>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13, 41 и 48.</w:t>
      </w:r>
    </w:p>
    <w:bookmarkEnd w:id="547"/>
    <w:bookmarkStart w:name="z725" w:id="548"/>
    <w:p>
      <w:pPr>
        <w:spacing w:after="0"/>
        <w:ind w:left="0"/>
        <w:jc w:val="both"/>
      </w:pPr>
      <w:r>
        <w:rPr>
          <w:rFonts w:ascii="Times New Roman"/>
          <w:b w:val="false"/>
          <w:i w:val="false"/>
          <w:color w:val="000000"/>
          <w:sz w:val="28"/>
        </w:rPr>
        <w:t>
      При записи ответа о количестве отработанных часов в вопросе 17 заполняются все клетки в блоке (например, 4 часа – 004, 13 часов – 013), и показатели округляются до целого числа.</w:t>
      </w:r>
    </w:p>
    <w:bookmarkEnd w:id="548"/>
    <w:bookmarkStart w:name="z726" w:id="549"/>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549"/>
    <w:bookmarkStart w:name="z727" w:id="550"/>
    <w:p>
      <w:pPr>
        <w:spacing w:after="0"/>
        <w:ind w:left="0"/>
        <w:jc w:val="both"/>
      </w:pPr>
      <w:r>
        <w:rPr>
          <w:rFonts w:ascii="Times New Roman"/>
          <w:b w:val="false"/>
          <w:i w:val="false"/>
          <w:color w:val="000000"/>
          <w:sz w:val="28"/>
        </w:rPr>
        <w:t xml:space="preserve">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 </w:t>
      </w:r>
    </w:p>
    <w:bookmarkEnd w:id="550"/>
    <w:bookmarkStart w:name="z728" w:id="551"/>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"Общим класификатором видов экономической деятельности (ОКЭД)", расположенным на интернет - ресурсе Агентства по стратегическому планированию и реформам Бюро национальной статистики :/ https://stat.gov.kz/important/classifier /(далее Общий классификатор видов экономической деятельности)</w:t>
      </w:r>
    </w:p>
    <w:bookmarkEnd w:id="551"/>
    <w:bookmarkStart w:name="z729" w:id="552"/>
    <w:p>
      <w:pPr>
        <w:spacing w:after="0"/>
        <w:ind w:left="0"/>
        <w:jc w:val="both"/>
      </w:pPr>
      <w:r>
        <w:rPr>
          <w:rFonts w:ascii="Times New Roman"/>
          <w:b w:val="false"/>
          <w:i w:val="false"/>
          <w:color w:val="000000"/>
          <w:sz w:val="28"/>
        </w:rPr>
        <w:t xml:space="preserve">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супервайзера (должностного лица территориального подразделения статистики, осуществляющего контроль за работой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 </w:t>
      </w:r>
    </w:p>
    <w:bookmarkEnd w:id="552"/>
    <w:bookmarkStart w:name="z730" w:id="553"/>
    <w:p>
      <w:pPr>
        <w:spacing w:after="0"/>
        <w:ind w:left="0"/>
        <w:jc w:val="both"/>
      </w:pPr>
      <w:r>
        <w:rPr>
          <w:rFonts w:ascii="Times New Roman"/>
          <w:b w:val="false"/>
          <w:i w:val="false"/>
          <w:color w:val="000000"/>
          <w:sz w:val="28"/>
        </w:rPr>
        <w:t xml:space="preserve">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 </w:t>
      </w:r>
    </w:p>
    <w:bookmarkEnd w:id="553"/>
    <w:bookmarkStart w:name="z731" w:id="554"/>
    <w:p>
      <w:pPr>
        <w:spacing w:after="0"/>
        <w:ind w:left="0"/>
        <w:jc w:val="both"/>
      </w:pPr>
      <w:r>
        <w:rPr>
          <w:rFonts w:ascii="Times New Roman"/>
          <w:b w:val="false"/>
          <w:i w:val="false"/>
          <w:color w:val="000000"/>
          <w:sz w:val="28"/>
        </w:rPr>
        <w:t xml:space="preserve">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 </w:t>
      </w:r>
    </w:p>
    <w:bookmarkEnd w:id="554"/>
    <w:bookmarkStart w:name="z732" w:id="555"/>
    <w:p>
      <w:pPr>
        <w:spacing w:after="0"/>
        <w:ind w:left="0"/>
        <w:jc w:val="both"/>
      </w:pPr>
      <w:r>
        <w:rPr>
          <w:rFonts w:ascii="Times New Roman"/>
          <w:b w:val="false"/>
          <w:i w:val="false"/>
          <w:color w:val="000000"/>
          <w:sz w:val="28"/>
        </w:rPr>
        <w:t>
      Должность или профессия записывается согласно приложению 2 к статистической форме подробно, без сокращений.</w:t>
      </w:r>
    </w:p>
    <w:bookmarkEnd w:id="555"/>
    <w:bookmarkStart w:name="z733" w:id="556"/>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 "рабочий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556"/>
    <w:bookmarkStart w:name="z734" w:id="557"/>
    <w:p>
      <w:pPr>
        <w:spacing w:after="0"/>
        <w:ind w:left="0"/>
        <w:jc w:val="both"/>
      </w:pPr>
      <w:r>
        <w:rPr>
          <w:rFonts w:ascii="Times New Roman"/>
          <w:b w:val="false"/>
          <w:i w:val="false"/>
          <w:color w:val="000000"/>
          <w:sz w:val="28"/>
        </w:rPr>
        <w:t>
      4) в вопросе 40 указывается квалификация (специальность) по самому высокому уровню учебного заведения из числа законченных респондентом. Для респондентов, которым в вопросе 6 раздела "Сведения о домашнем хозяйстве и его членах" отмечен код 1, 2, 3 или 9 (то есть окончившим только школу или не имеющим специального образования), данный вопрос не задается.</w:t>
      </w:r>
    </w:p>
    <w:bookmarkEnd w:id="557"/>
    <w:bookmarkStart w:name="z735" w:id="558"/>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558"/>
    <w:bookmarkStart w:name="z736" w:id="559"/>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559"/>
    <w:bookmarkStart w:name="z737" w:id="560"/>
    <w:p>
      <w:pPr>
        <w:spacing w:after="0"/>
        <w:ind w:left="0"/>
        <w:jc w:val="both"/>
      </w:pPr>
      <w:r>
        <w:rPr>
          <w:rFonts w:ascii="Times New Roman"/>
          <w:b w:val="false"/>
          <w:i w:val="false"/>
          <w:color w:val="000000"/>
          <w:sz w:val="28"/>
        </w:rPr>
        <w:t xml:space="preserve">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лица с инвалидностью первой и второй групп), а также если продолжительность рабочего времени предусмотрена трудовым (коллективным) договором. </w:t>
      </w:r>
    </w:p>
    <w:bookmarkEnd w:id="560"/>
    <w:bookmarkStart w:name="z738" w:id="561"/>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 работа на личном подворье по производству продукции частично для потребления, обмена (продажи) и только для обмена (продажи), приусадебном участке).</w:t>
      </w:r>
    </w:p>
    <w:bookmarkEnd w:id="561"/>
    <w:bookmarkStart w:name="z739" w:id="562"/>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562"/>
    <w:bookmarkStart w:name="z740" w:id="563"/>
    <w:p>
      <w:pPr>
        <w:spacing w:after="0"/>
        <w:ind w:left="0"/>
        <w:jc w:val="both"/>
      </w:pPr>
      <w:r>
        <w:rPr>
          <w:rFonts w:ascii="Times New Roman"/>
          <w:b w:val="false"/>
          <w:i w:val="false"/>
          <w:color w:val="000000"/>
          <w:sz w:val="28"/>
        </w:rPr>
        <w:t xml:space="preserve">
      13. В вопросах касательно прошлой деятельности указывается, работал ли ранее респондент, причины окончания работы, вид деятельности прежней работы. С 70 по 75 вопросы отвечают респонденты, отметившие в вопросе 6 код 2 и в возрасте от 18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 (далее – Кодекс).</w:t>
      </w:r>
    </w:p>
    <w:bookmarkEnd w:id="563"/>
    <w:bookmarkStart w:name="z741" w:id="564"/>
    <w:p>
      <w:pPr>
        <w:spacing w:after="0"/>
        <w:ind w:left="0"/>
        <w:jc w:val="both"/>
      </w:pPr>
      <w:r>
        <w:rPr>
          <w:rFonts w:ascii="Times New Roman"/>
          <w:b w:val="false"/>
          <w:i w:val="false"/>
          <w:color w:val="000000"/>
          <w:sz w:val="28"/>
        </w:rPr>
        <w:t>
      14. В вопросах по регистрация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18 лет до возраста, установленного Кодексом.</w:t>
      </w:r>
    </w:p>
    <w:bookmarkEnd w:id="564"/>
    <w:bookmarkStart w:name="z742" w:id="565"/>
    <w:p>
      <w:pPr>
        <w:spacing w:after="0"/>
        <w:ind w:left="0"/>
        <w:jc w:val="both"/>
      </w:pPr>
      <w:r>
        <w:rPr>
          <w:rFonts w:ascii="Times New Roman"/>
          <w:b w:val="false"/>
          <w:i w:val="false"/>
          <w:color w:val="000000"/>
          <w:sz w:val="28"/>
        </w:rPr>
        <w:t>
      15. К волонтерской деятельности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565"/>
    <w:bookmarkStart w:name="z743" w:id="566"/>
    <w:p>
      <w:pPr>
        <w:spacing w:after="0"/>
        <w:ind w:left="0"/>
        <w:jc w:val="both"/>
      </w:pPr>
      <w:r>
        <w:rPr>
          <w:rFonts w:ascii="Times New Roman"/>
          <w:b w:val="false"/>
          <w:i w:val="false"/>
          <w:color w:val="000000"/>
          <w:sz w:val="28"/>
        </w:rPr>
        <w:t>
      1) в вопросе 81 код 1 указываются помощь социально уязвимым категориям граждан, уход за больными в направлении здоровья и медицины;</w:t>
      </w:r>
    </w:p>
    <w:bookmarkEnd w:id="566"/>
    <w:bookmarkStart w:name="z744" w:id="567"/>
    <w:p>
      <w:pPr>
        <w:spacing w:after="0"/>
        <w:ind w:left="0"/>
        <w:jc w:val="both"/>
      </w:pPr>
      <w:r>
        <w:rPr>
          <w:rFonts w:ascii="Times New Roman"/>
          <w:b w:val="false"/>
          <w:i w:val="false"/>
          <w:color w:val="000000"/>
          <w:sz w:val="28"/>
        </w:rPr>
        <w:t>
      2) в вопросе 81 код 3 указываются городские субботники, уборка парков, аллей и улиц, высадка цветов и деревьев в населенных пунктах, ремонт и реконструкция парков, дворов;</w:t>
      </w:r>
    </w:p>
    <w:bookmarkEnd w:id="567"/>
    <w:bookmarkStart w:name="z745" w:id="568"/>
    <w:p>
      <w:pPr>
        <w:spacing w:after="0"/>
        <w:ind w:left="0"/>
        <w:jc w:val="both"/>
      </w:pPr>
      <w:r>
        <w:rPr>
          <w:rFonts w:ascii="Times New Roman"/>
          <w:b w:val="false"/>
          <w:i w:val="false"/>
          <w:color w:val="000000"/>
          <w:sz w:val="28"/>
        </w:rPr>
        <w:t>
      3) в вопросе 81 код 4 указываются волонтерская помощь птицам, рыбам, домашним животным, работа волонтеров в приютах для животных;</w:t>
      </w:r>
    </w:p>
    <w:bookmarkEnd w:id="568"/>
    <w:bookmarkStart w:name="z746" w:id="569"/>
    <w:p>
      <w:pPr>
        <w:spacing w:after="0"/>
        <w:ind w:left="0"/>
        <w:jc w:val="both"/>
      </w:pPr>
      <w:r>
        <w:rPr>
          <w:rFonts w:ascii="Times New Roman"/>
          <w:b w:val="false"/>
          <w:i w:val="false"/>
          <w:color w:val="000000"/>
          <w:sz w:val="28"/>
        </w:rPr>
        <w:t>
      4) в вопросе 81 код 5 указываются волонтерская помощь при чрезвычайных ситуациях (снижение рисков бедствий, ликвидация последствий чрезвычайных ситуаций);</w:t>
      </w:r>
    </w:p>
    <w:bookmarkEnd w:id="569"/>
    <w:bookmarkStart w:name="z747" w:id="570"/>
    <w:p>
      <w:pPr>
        <w:spacing w:after="0"/>
        <w:ind w:left="0"/>
        <w:jc w:val="both"/>
      </w:pPr>
      <w:r>
        <w:rPr>
          <w:rFonts w:ascii="Times New Roman"/>
          <w:b w:val="false"/>
          <w:i w:val="false"/>
          <w:color w:val="000000"/>
          <w:sz w:val="28"/>
        </w:rPr>
        <w:t>
      5) в вопросе 81 код 6 указывается экологическая волонтерская помощь (забота об окружающей среде, очистка русел и берегов рек, лесов и других природных территорий, мероприятия по снижению углеродного следа, обучение сортировке мусора).</w:t>
      </w:r>
    </w:p>
    <w:bookmarkEnd w:id="570"/>
    <w:bookmarkStart w:name="z748" w:id="571"/>
    <w:p>
      <w:pPr>
        <w:spacing w:after="0"/>
        <w:ind w:left="0"/>
        <w:jc w:val="both"/>
      </w:pPr>
      <w:r>
        <w:rPr>
          <w:rFonts w:ascii="Times New Roman"/>
          <w:b w:val="false"/>
          <w:i w:val="false"/>
          <w:color w:val="000000"/>
          <w:sz w:val="28"/>
        </w:rPr>
        <w:t>
      16. Вопрос 89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89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571"/>
    <w:bookmarkStart w:name="z749" w:id="572"/>
    <w:p>
      <w:pPr>
        <w:spacing w:after="0"/>
        <w:ind w:left="0"/>
        <w:jc w:val="both"/>
      </w:pPr>
      <w:r>
        <w:rPr>
          <w:rFonts w:ascii="Times New Roman"/>
          <w:b w:val="false"/>
          <w:i w:val="false"/>
          <w:color w:val="000000"/>
          <w:sz w:val="28"/>
        </w:rPr>
        <w:t>
      Код ответа 5, социальная защита предоставляется малообеспеченным гражданам и гражданам, находящимся в трудной жизненной ситуации с целью содействия в ее преодолении, социальные выплаты – выплаты, осуществляемые Государственным фондом социального страхования в пользу получателя социальной выплаты, специальная социальная выплата – денежные выплаты, осуществляемые лицам, занятым на работах с вредными условиями труда, пособия - выплаты, осуществляемые из средств государственного бюджета.</w:t>
      </w:r>
    </w:p>
    <w:bookmarkEnd w:id="572"/>
    <w:bookmarkStart w:name="z750" w:id="573"/>
    <w:p>
      <w:pPr>
        <w:spacing w:after="0"/>
        <w:ind w:left="0"/>
        <w:jc w:val="both"/>
      </w:pPr>
      <w:r>
        <w:rPr>
          <w:rFonts w:ascii="Times New Roman"/>
          <w:b w:val="false"/>
          <w:i w:val="false"/>
          <w:color w:val="000000"/>
          <w:sz w:val="28"/>
        </w:rPr>
        <w:t>
      На вопрос 90 отвечают все респонденты.</w:t>
      </w:r>
    </w:p>
    <w:bookmarkEnd w:id="573"/>
    <w:bookmarkStart w:name="z751" w:id="574"/>
    <w:p>
      <w:pPr>
        <w:spacing w:after="0"/>
        <w:ind w:left="0"/>
        <w:jc w:val="both"/>
      </w:pPr>
      <w:r>
        <w:rPr>
          <w:rFonts w:ascii="Times New Roman"/>
          <w:b w:val="false"/>
          <w:i w:val="false"/>
          <w:color w:val="000000"/>
          <w:sz w:val="28"/>
        </w:rPr>
        <w:t xml:space="preserve">
      В вопросе 91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 </w:t>
      </w:r>
    </w:p>
    <w:bookmarkEnd w:id="574"/>
    <w:bookmarkStart w:name="z752" w:id="575"/>
    <w:p>
      <w:pPr>
        <w:spacing w:after="0"/>
        <w:ind w:left="0"/>
        <w:jc w:val="both"/>
      </w:pPr>
      <w:r>
        <w:rPr>
          <w:rFonts w:ascii="Times New Roman"/>
          <w:b w:val="false"/>
          <w:i w:val="false"/>
          <w:color w:val="000000"/>
          <w:sz w:val="28"/>
        </w:rPr>
        <w:t>
      На вопрос 91 отвечают респонденты, которые указали в вопросе 19 коды 5, 6, 7, 8, 9 или 10 и в вопросе 89 код 2 "Работа не по найму (предпринимательский доход)", остальные, пропуская этот вопрос, переходят к вопросу 93.</w:t>
      </w:r>
    </w:p>
    <w:bookmarkEnd w:id="575"/>
    <w:bookmarkStart w:name="z753" w:id="576"/>
    <w:p>
      <w:pPr>
        <w:spacing w:after="0"/>
        <w:ind w:left="0"/>
        <w:jc w:val="both"/>
      </w:pPr>
      <w:r>
        <w:rPr>
          <w:rFonts w:ascii="Times New Roman"/>
          <w:b w:val="false"/>
          <w:i w:val="false"/>
          <w:color w:val="000000"/>
          <w:sz w:val="28"/>
        </w:rPr>
        <w:t xml:space="preserve">
      В вопросе 92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 </w:t>
      </w:r>
    </w:p>
    <w:bookmarkEnd w:id="576"/>
    <w:bookmarkStart w:name="z754" w:id="577"/>
    <w:p>
      <w:pPr>
        <w:spacing w:after="0"/>
        <w:ind w:left="0"/>
        <w:jc w:val="both"/>
      </w:pPr>
      <w:r>
        <w:rPr>
          <w:rFonts w:ascii="Times New Roman"/>
          <w:b w:val="false"/>
          <w:i w:val="false"/>
          <w:color w:val="000000"/>
          <w:sz w:val="28"/>
        </w:rPr>
        <w:t>
      Вопрос 93 позволяет установить уровень компьютерной грамотности у респондентов. Код 1 вопроса 93 указывается у респондента, который не имеет опыта работы на компьютере; код 2 вопроса 93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93 указывается у респондента, владеющего базовыми навыками работы на офисных программных продуктах; код 4 вопроса 93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577"/>
    <w:bookmarkStart w:name="z755" w:id="578"/>
    <w:p>
      <w:pPr>
        <w:spacing w:after="0"/>
        <w:ind w:left="0"/>
        <w:jc w:val="both"/>
      </w:pPr>
      <w:r>
        <w:rPr>
          <w:rFonts w:ascii="Times New Roman"/>
          <w:b w:val="false"/>
          <w:i w:val="false"/>
          <w:color w:val="000000"/>
          <w:sz w:val="28"/>
        </w:rPr>
        <w:t xml:space="preserve">
      Вопросы 94 и 95 отмечаются интервьюером после проведения интервью. </w:t>
      </w:r>
    </w:p>
    <w:bookmarkEnd w:id="578"/>
    <w:bookmarkStart w:name="z756" w:id="579"/>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bookmarkStart w:name="z759" w:id="580"/>
          <w:p>
            <w:pPr>
              <w:spacing w:after="20"/>
              <w:ind w:left="20"/>
              <w:jc w:val="both"/>
            </w:pPr>
          </w:p>
          <w:bookmarkEnd w:id="580"/>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13-қосымша</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Достойный труд</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три раза в год</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bookmarkStart w:name="z760" w:id="581"/>
          <w:p>
            <w:pPr>
              <w:spacing w:after="20"/>
              <w:ind w:left="20"/>
              <w:jc w:val="both"/>
            </w:pPr>
          </w:p>
          <w:bookmarkEnd w:id="581"/>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0" w:type="auto"/>
            <w:gridSpan w:val="2"/>
            <w:tcBorders/>
            <w:tcMar>
              <w:top w:w="15" w:type="dxa"/>
              <w:left w:w="15" w:type="dxa"/>
              <w:bottom w:w="15" w:type="dxa"/>
              <w:right w:w="15" w:type="dxa"/>
            </w:tcMar>
            <w:vAlign w:val="center"/>
          </w:tcPr>
          <w:bookmarkStart w:name="z761" w:id="582"/>
          <w:p>
            <w:pPr>
              <w:spacing w:after="20"/>
              <w:ind w:left="20"/>
              <w:jc w:val="both"/>
            </w:pPr>
          </w:p>
          <w:bookmarkEnd w:id="582"/>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Сбор осуществляется на планшетных устройствах или на бумажных бланках</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 бойынша алғашқы статистикалық деректерді ұсыну графигіне сәйкес</w:t>
            </w:r>
          </w:p>
          <w:p>
            <w:pPr>
              <w:spacing w:after="20"/>
              <w:ind w:left="20"/>
              <w:jc w:val="both"/>
            </w:pPr>
            <w:r>
              <w:rPr>
                <w:rFonts w:ascii="Times New Roman"/>
                <w:b w:val="false"/>
                <w:i w:val="false"/>
                <w:color w:val="000000"/>
                <w:sz w:val="20"/>
              </w:rPr>
              <w:t>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Наименование территории (населенного пункта)</w:t>
            </w:r>
          </w:p>
          <w:p>
            <w:pPr>
              <w:spacing w:after="20"/>
              <w:ind w:left="20"/>
              <w:jc w:val="both"/>
            </w:pPr>
            <w:r>
              <w:rPr>
                <w:rFonts w:ascii="Times New Roman"/>
                <w:b w:val="false"/>
                <w:i w:val="false"/>
                <w:color w:val="000000"/>
                <w:sz w:val="20"/>
              </w:rPr>
              <w:t>________________________________________________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населенного пункта по КАТО</w:t>
            </w:r>
          </w:p>
          <w:p>
            <w:pPr>
              <w:spacing w:after="20"/>
              <w:ind w:left="20"/>
              <w:jc w:val="both"/>
            </w:pPr>
            <w:r>
              <w:rPr>
                <w:rFonts w:ascii="Times New Roman"/>
                <w:b w:val="false"/>
                <w:i w:val="false"/>
                <w:color w:val="000000"/>
                <w:sz w:val="20"/>
              </w:rPr>
              <w:t>.........................................................................</w:t>
            </w:r>
          </w:p>
        </w:tc>
        <w:tc>
          <w:tcPr>
            <w:tcW w:w="0" w:type="auto"/>
            <w:gridSpan w:val="7"/>
            <w:tcBorders/>
            <w:tcMar>
              <w:top w:w="15" w:type="dxa"/>
              <w:left w:w="15" w:type="dxa"/>
              <w:bottom w:w="15" w:type="dxa"/>
              <w:right w:w="15" w:type="dxa"/>
            </w:tcMar>
            <w:vAlign w:val="center"/>
          </w:tcPr>
          <w:bookmarkStart w:name="z762" w:id="583"/>
          <w:p>
            <w:pPr>
              <w:spacing w:after="20"/>
              <w:ind w:left="20"/>
              <w:jc w:val="both"/>
            </w:pPr>
          </w:p>
          <w:bookmarkEnd w:id="583"/>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p>
            <w:pPr>
              <w:spacing w:after="20"/>
              <w:ind w:left="20"/>
              <w:jc w:val="both"/>
            </w:pPr>
            <w:r>
              <w:rPr>
                <w:rFonts w:ascii="Times New Roman"/>
                <w:b w:val="false"/>
                <w:i w:val="false"/>
                <w:color w:val="000000"/>
                <w:sz w:val="20"/>
              </w:rPr>
              <w:t>Код типа населенного пункта (1 - город, 2 – село) ............................................................................................</w:t>
            </w:r>
          </w:p>
        </w:tc>
        <w:tc>
          <w:tcPr>
            <w:tcW w:w="0" w:type="auto"/>
            <w:gridSpan w:val="7"/>
            <w:tcBorders/>
            <w:tcMar>
              <w:top w:w="15" w:type="dxa"/>
              <w:left w:w="15" w:type="dxa"/>
              <w:bottom w:w="15" w:type="dxa"/>
              <w:right w:w="15" w:type="dxa"/>
            </w:tcMar>
            <w:vAlign w:val="center"/>
          </w:tcPr>
          <w:bookmarkStart w:name="z763" w:id="584"/>
          <w:p>
            <w:pPr>
              <w:spacing w:after="20"/>
              <w:ind w:left="20"/>
              <w:jc w:val="both"/>
            </w:pPr>
          </w:p>
          <w:bookmarkEnd w:id="584"/>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p>
            <w:pPr>
              <w:spacing w:after="20"/>
              <w:ind w:left="20"/>
              <w:jc w:val="both"/>
            </w:pPr>
            <w:r>
              <w:rPr>
                <w:rFonts w:ascii="Times New Roman"/>
                <w:b w:val="false"/>
                <w:i w:val="false"/>
                <w:color w:val="000000"/>
                <w:sz w:val="20"/>
              </w:rPr>
              <w:t>Проспект, улица, площадь, переулок _________________________________________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p>
            <w:pPr>
              <w:spacing w:after="20"/>
              <w:ind w:left="20"/>
              <w:jc w:val="both"/>
            </w:pPr>
            <w:r>
              <w:rPr>
                <w:rFonts w:ascii="Times New Roman"/>
                <w:b w:val="false"/>
                <w:i w:val="false"/>
                <w:color w:val="000000"/>
                <w:sz w:val="20"/>
              </w:rPr>
              <w:t>№ дома ..............................................................................................</w:t>
            </w:r>
          </w:p>
        </w:tc>
        <w:tc>
          <w:tcPr>
            <w:tcW w:w="0" w:type="auto"/>
            <w:gridSpan w:val="7"/>
            <w:tcBorders/>
            <w:tcMar>
              <w:top w:w="15" w:type="dxa"/>
              <w:left w:w="15" w:type="dxa"/>
              <w:bottom w:w="15" w:type="dxa"/>
              <w:right w:w="15" w:type="dxa"/>
            </w:tcMar>
            <w:vAlign w:val="center"/>
          </w:tcPr>
          <w:bookmarkStart w:name="z764" w:id="585"/>
          <w:p>
            <w:pPr>
              <w:spacing w:after="20"/>
              <w:ind w:left="20"/>
              <w:jc w:val="both"/>
            </w:pPr>
          </w:p>
          <w:bookmarkEnd w:id="585"/>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p>
            <w:pPr>
              <w:spacing w:after="20"/>
              <w:ind w:left="20"/>
              <w:jc w:val="both"/>
            </w:pPr>
            <w:r>
              <w:rPr>
                <w:rFonts w:ascii="Times New Roman"/>
                <w:b w:val="false"/>
                <w:i w:val="false"/>
                <w:color w:val="000000"/>
                <w:sz w:val="20"/>
              </w:rPr>
              <w:t>№ квартиры ……...........................................................................................</w:t>
            </w:r>
          </w:p>
        </w:tc>
        <w:tc>
          <w:tcPr>
            <w:tcW w:w="0" w:type="auto"/>
            <w:gridSpan w:val="7"/>
            <w:tcBorders/>
            <w:tcMar>
              <w:top w:w="15" w:type="dxa"/>
              <w:left w:w="15" w:type="dxa"/>
              <w:bottom w:w="15" w:type="dxa"/>
              <w:right w:w="15" w:type="dxa"/>
            </w:tcMar>
            <w:vAlign w:val="center"/>
          </w:tcPr>
          <w:bookmarkStart w:name="z765" w:id="586"/>
          <w:p>
            <w:pPr>
              <w:spacing w:after="20"/>
              <w:ind w:left="20"/>
              <w:jc w:val="both"/>
            </w:pPr>
          </w:p>
          <w:bookmarkEnd w:id="586"/>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p>
            <w:pPr>
              <w:spacing w:after="20"/>
              <w:ind w:left="20"/>
              <w:jc w:val="both"/>
            </w:pPr>
            <w:r>
              <w:rPr>
                <w:rFonts w:ascii="Times New Roman"/>
                <w:b w:val="false"/>
                <w:i w:val="false"/>
                <w:color w:val="000000"/>
                <w:sz w:val="20"/>
              </w:rPr>
              <w:t>Код выборки.........................................................................................</w:t>
            </w:r>
          </w:p>
        </w:tc>
        <w:tc>
          <w:tcPr>
            <w:tcW w:w="0" w:type="auto"/>
            <w:gridSpan w:val="7"/>
            <w:tcBorders/>
            <w:tcMar>
              <w:top w:w="15" w:type="dxa"/>
              <w:left w:w="15" w:type="dxa"/>
              <w:bottom w:w="15" w:type="dxa"/>
              <w:right w:w="15" w:type="dxa"/>
            </w:tcMar>
            <w:vAlign w:val="center"/>
          </w:tcPr>
          <w:bookmarkStart w:name="z766" w:id="587"/>
          <w:p>
            <w:pPr>
              <w:spacing w:after="20"/>
              <w:ind w:left="20"/>
              <w:jc w:val="both"/>
            </w:pPr>
          </w:p>
          <w:bookmarkEnd w:id="587"/>
          <w:p>
            <w:pPr>
              <w:spacing w:after="20"/>
              <w:ind w:left="20"/>
              <w:jc w:val="both"/>
            </w:pPr>
            <w:r>
              <w:drawing>
                <wp:inline distT="0" distB="0" distL="0" distR="0">
                  <wp:extent cx="449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49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767" w:id="588"/>
          <w:p>
            <w:pPr>
              <w:spacing w:after="20"/>
              <w:ind w:left="20"/>
              <w:jc w:val="both"/>
            </w:pPr>
            <w:r>
              <w:rPr>
                <w:rFonts w:ascii="Times New Roman"/>
                <w:b w:val="false"/>
                <w:i w:val="false"/>
                <w:color w:val="000000"/>
                <w:sz w:val="20"/>
              </w:rPr>
              <w:t>
8. Интервьюер коды.</w:t>
            </w:r>
          </w:p>
          <w:bookmarkEnd w:id="588"/>
          <w:p>
            <w:pPr>
              <w:spacing w:after="20"/>
              <w:ind w:left="20"/>
              <w:jc w:val="both"/>
            </w:pPr>
            <w:r>
              <w:rPr>
                <w:rFonts w:ascii="Times New Roman"/>
                <w:b w:val="false"/>
                <w:i w:val="false"/>
                <w:color w:val="000000"/>
                <w:sz w:val="20"/>
              </w:rPr>
              <w:t>
Код интервьюера</w:t>
            </w:r>
          </w:p>
          <w:p>
            <w:pPr>
              <w:spacing w:after="20"/>
              <w:ind w:left="20"/>
              <w:jc w:val="both"/>
            </w:pPr>
            <w:r>
              <w:rPr>
                <w:rFonts w:ascii="Times New Roman"/>
                <w:b w:val="false"/>
                <w:i w:val="false"/>
                <w:color w:val="000000"/>
                <w:sz w:val="20"/>
              </w:rPr>
              <w:t>..........................................................................................</w:t>
            </w:r>
          </w:p>
        </w:tc>
        <w:tc>
          <w:tcPr>
            <w:tcW w:w="0" w:type="auto"/>
            <w:gridSpan w:val="7"/>
            <w:tcBorders/>
            <w:tcMar>
              <w:top w:w="15" w:type="dxa"/>
              <w:left w:w="15" w:type="dxa"/>
              <w:bottom w:w="15" w:type="dxa"/>
              <w:right w:w="15" w:type="dxa"/>
            </w:tcMar>
            <w:vAlign w:val="center"/>
          </w:tcPr>
          <w:bookmarkStart w:name="z768" w:id="589"/>
          <w:p>
            <w:pPr>
              <w:spacing w:after="20"/>
              <w:ind w:left="20"/>
              <w:jc w:val="both"/>
            </w:pPr>
          </w:p>
          <w:bookmarkEnd w:id="589"/>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p>
            <w:pPr>
              <w:spacing w:after="20"/>
              <w:ind w:left="20"/>
              <w:jc w:val="both"/>
            </w:pPr>
            <w:r>
              <w:rPr>
                <w:rFonts w:ascii="Times New Roman"/>
                <w:b w:val="false"/>
                <w:i w:val="false"/>
                <w:color w:val="000000"/>
                <w:sz w:val="20"/>
              </w:rPr>
              <w:t>Дата проведения интервью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число</w:t>
            </w:r>
          </w:p>
        </w:tc>
        <w:tc>
          <w:tcPr>
            <w:tcW w:w="946" w:type="dxa"/>
            <w:tcBorders/>
            <w:tcMar>
              <w:top w:w="15" w:type="dxa"/>
              <w:left w:w="15" w:type="dxa"/>
              <w:bottom w:w="15" w:type="dxa"/>
              <w:right w:w="15" w:type="dxa"/>
            </w:tcMar>
            <w:vAlign w:val="center"/>
          </w:tcPr>
          <w:bookmarkStart w:name="z769" w:id="590"/>
          <w:p>
            <w:pPr>
              <w:spacing w:after="20"/>
              <w:ind w:left="20"/>
              <w:jc w:val="both"/>
            </w:pPr>
          </w:p>
          <w:bookmarkEnd w:id="590"/>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месяц</w:t>
            </w:r>
          </w:p>
        </w:tc>
        <w:tc>
          <w:tcPr>
            <w:tcW w:w="946" w:type="dxa"/>
            <w:tcBorders/>
            <w:tcMar>
              <w:top w:w="15" w:type="dxa"/>
              <w:left w:w="15" w:type="dxa"/>
              <w:bottom w:w="15" w:type="dxa"/>
              <w:right w:w="15" w:type="dxa"/>
            </w:tcMar>
            <w:vAlign w:val="center"/>
          </w:tcPr>
          <w:bookmarkStart w:name="z770" w:id="591"/>
          <w:p>
            <w:pPr>
              <w:spacing w:after="20"/>
              <w:ind w:left="20"/>
              <w:jc w:val="both"/>
            </w:pPr>
          </w:p>
          <w:bookmarkEnd w:id="591"/>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год</w:t>
            </w:r>
          </w:p>
        </w:tc>
        <w:tc>
          <w:tcPr>
            <w:tcW w:w="947" w:type="dxa"/>
            <w:tcBorders/>
            <w:tcMar>
              <w:top w:w="15" w:type="dxa"/>
              <w:left w:w="15" w:type="dxa"/>
              <w:bottom w:w="15" w:type="dxa"/>
              <w:right w:w="15" w:type="dxa"/>
            </w:tcMar>
            <w:vAlign w:val="center"/>
          </w:tcPr>
          <w:bookmarkStart w:name="z771" w:id="592"/>
          <w:p>
            <w:pPr>
              <w:spacing w:after="20"/>
              <w:ind w:left="20"/>
              <w:jc w:val="both"/>
            </w:pPr>
          </w:p>
          <w:bookmarkEnd w:id="592"/>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772" w:id="593"/>
      <w:r>
        <w:rPr>
          <w:rFonts w:ascii="Times New Roman"/>
          <w:b w:val="false"/>
          <w:i w:val="false"/>
          <w:color w:val="000000"/>
          <w:sz w:val="28"/>
        </w:rPr>
        <w:t>
      Ескертпе:</w:t>
      </w:r>
    </w:p>
    <w:bookmarkEnd w:id="59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94"/>
          <w:p>
            <w:pPr>
              <w:spacing w:after="20"/>
              <w:ind w:left="20"/>
              <w:jc w:val="both"/>
            </w:pPr>
          </w:p>
          <w:bookmarkEnd w:id="594"/>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95"/>
          <w:p>
            <w:pPr>
              <w:spacing w:after="20"/>
              <w:ind w:left="20"/>
              <w:jc w:val="both"/>
            </w:pPr>
          </w:p>
          <w:bookmarkEnd w:id="595"/>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96"/>
          <w:p>
            <w:pPr>
              <w:spacing w:after="20"/>
              <w:ind w:left="20"/>
              <w:jc w:val="both"/>
            </w:pPr>
          </w:p>
          <w:bookmarkEnd w:id="596"/>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97"/>
          <w:p>
            <w:pPr>
              <w:spacing w:after="20"/>
              <w:ind w:left="20"/>
              <w:jc w:val="both"/>
            </w:pPr>
          </w:p>
          <w:bookmarkEnd w:id="597"/>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98"/>
          <w:p>
            <w:pPr>
              <w:spacing w:after="20"/>
              <w:ind w:left="20"/>
              <w:jc w:val="both"/>
            </w:pPr>
          </w:p>
          <w:bookmarkEnd w:id="598"/>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Переход к вопросу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99"/>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bookmarkEnd w:id="599"/>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0"/>
          <w:p>
            <w:pPr>
              <w:spacing w:after="20"/>
              <w:ind w:left="20"/>
              <w:jc w:val="both"/>
            </w:pPr>
          </w:p>
          <w:bookmarkEnd w:id="600"/>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1"/>
          <w:p>
            <w:pPr>
              <w:spacing w:after="20"/>
              <w:ind w:left="20"/>
              <w:jc w:val="both"/>
            </w:pPr>
          </w:p>
          <w:bookmarkEnd w:id="601"/>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02"/>
          <w:p>
            <w:pPr>
              <w:spacing w:after="20"/>
              <w:ind w:left="20"/>
              <w:jc w:val="both"/>
            </w:pPr>
          </w:p>
          <w:bookmarkEnd w:id="602"/>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3"/>
          <w:p>
            <w:pPr>
              <w:spacing w:after="20"/>
              <w:ind w:left="20"/>
              <w:jc w:val="both"/>
            </w:pPr>
          </w:p>
          <w:bookmarkEnd w:id="603"/>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4"/>
          <w:p>
            <w:pPr>
              <w:spacing w:after="20"/>
              <w:ind w:left="20"/>
              <w:jc w:val="both"/>
            </w:pPr>
          </w:p>
          <w:bookmarkEnd w:id="604"/>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(укажите количество часов)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Егер өткен аптада жұмыспен өтелген сағаттардың нақты саны әдеттегі сағаттар санына тең болса (2-сұрақ) → 6;</w:t>
            </w:r>
          </w:p>
          <w:p>
            <w:pPr>
              <w:spacing w:after="20"/>
              <w:ind w:left="20"/>
              <w:jc w:val="both"/>
            </w:pPr>
            <w:r>
              <w:rPr>
                <w:rFonts w:ascii="Times New Roman"/>
                <w:b w:val="false"/>
                <w:i w:val="false"/>
                <w:color w:val="000000"/>
                <w:sz w:val="20"/>
              </w:rPr>
              <w:t>Егер өткен аптада жұмыспен өтелген сағаттардың нақты саны әдеттегі сағаттар санынан артық болса (2-сұрақ) →3;</w:t>
            </w:r>
          </w:p>
          <w:p>
            <w:pPr>
              <w:spacing w:after="20"/>
              <w:ind w:left="20"/>
              <w:jc w:val="both"/>
            </w:pPr>
            <w:r>
              <w:rPr>
                <w:rFonts w:ascii="Times New Roman"/>
                <w:b w:val="false"/>
                <w:i w:val="false"/>
                <w:color w:val="000000"/>
                <w:sz w:val="20"/>
              </w:rPr>
              <w:t>Егер өткен аптада жұмыспен өтелген сағаттардың нақты саны әдеттегі сағаттар санынан кем болса (2-сұрақ) →4;</w:t>
            </w:r>
          </w:p>
          <w:p>
            <w:pPr>
              <w:spacing w:after="20"/>
              <w:ind w:left="20"/>
              <w:jc w:val="both"/>
            </w:pPr>
            <w:r>
              <w:rPr>
                <w:rFonts w:ascii="Times New Roman"/>
                <w:b w:val="false"/>
                <w:i w:val="false"/>
                <w:color w:val="000000"/>
                <w:sz w:val="20"/>
              </w:rPr>
              <w:t>Егер өткен аптада жұмыспен өтелген сағаттардың нақты саны 0–ге (нөлге) тең болса →10</w:t>
            </w:r>
          </w:p>
          <w:p>
            <w:pPr>
              <w:spacing w:after="20"/>
              <w:ind w:left="20"/>
              <w:jc w:val="both"/>
            </w:pP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Если фактическое количество отработанных часов за прошлую неделю равно обычному количеству часов (Вопрос 2) →6;</w:t>
            </w:r>
          </w:p>
          <w:p>
            <w:pPr>
              <w:spacing w:after="20"/>
              <w:ind w:left="20"/>
              <w:jc w:val="both"/>
            </w:pPr>
            <w:r>
              <w:rPr>
                <w:rFonts w:ascii="Times New Roman"/>
                <w:b w:val="false"/>
                <w:i w:val="false"/>
                <w:color w:val="000000"/>
                <w:sz w:val="20"/>
              </w:rPr>
              <w:t>Если фактическое количество отработанных часов за прошлую неделю больше обычного количества часов (Вопрос 2) →3;</w:t>
            </w:r>
          </w:p>
          <w:p>
            <w:pPr>
              <w:spacing w:after="20"/>
              <w:ind w:left="20"/>
              <w:jc w:val="both"/>
            </w:pPr>
            <w:r>
              <w:rPr>
                <w:rFonts w:ascii="Times New Roman"/>
                <w:b w:val="false"/>
                <w:i w:val="false"/>
                <w:color w:val="000000"/>
                <w:sz w:val="20"/>
              </w:rPr>
              <w:t>Если фактическое количество отработанных часов за прошлую неделю меньше обычного количества часов (Вопрос 2) →4;</w:t>
            </w:r>
          </w:p>
          <w:p>
            <w:pPr>
              <w:spacing w:after="20"/>
              <w:ind w:left="20"/>
              <w:jc w:val="both"/>
            </w:pPr>
            <w:r>
              <w:rPr>
                <w:rFonts w:ascii="Times New Roman"/>
                <w:b w:val="false"/>
                <w:i w:val="false"/>
                <w:color w:val="000000"/>
                <w:sz w:val="20"/>
              </w:rPr>
              <w:t>Если фактическое количество отработанных часов за прошлую неделю равно 0 (нулю)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 (сырғымалы) кесте.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2.Әкімшіліктің, жұмыс берушінің бастамасы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науқасадамғакүтім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қосымшажұмыс істегіңіз келеді және істей алар маедіңіз?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работатьдополнительно за соответствующую дополнительную 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05"/>
          <w:p>
            <w:pPr>
              <w:spacing w:after="20"/>
              <w:ind w:left="20"/>
              <w:jc w:val="both"/>
            </w:pPr>
          </w:p>
          <w:bookmarkEnd w:id="605"/>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6"/>
          <w:p>
            <w:pPr>
              <w:spacing w:after="20"/>
              <w:ind w:left="20"/>
              <w:jc w:val="both"/>
            </w:pPr>
          </w:p>
          <w:bookmarkEnd w:id="606"/>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7"/>
          <w:p>
            <w:pPr>
              <w:spacing w:after="20"/>
              <w:ind w:left="20"/>
              <w:jc w:val="both"/>
            </w:pPr>
          </w:p>
          <w:bookmarkEnd w:id="607"/>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08"/>
          <w:p>
            <w:pPr>
              <w:spacing w:after="20"/>
              <w:ind w:left="20"/>
              <w:jc w:val="both"/>
            </w:pPr>
          </w:p>
          <w:bookmarkEnd w:id="608"/>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09"/>
          <w:p>
            <w:pPr>
              <w:spacing w:after="20"/>
              <w:ind w:left="20"/>
              <w:jc w:val="both"/>
            </w:pPr>
          </w:p>
          <w:bookmarkEnd w:id="609"/>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жұмыстан тыс уақытта қосымша табыс табу мақсатында тым болмаса 1 сағатқандай да бір жұмыс істедіңіз 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работувнерабочее время, с целью получения дополнительных заработков хотя бы 1 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 в ночное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в вечернее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 в выходные дни (суббота, воскресенье)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Хотели ли бы Вы сменить свою настоящую работу (занятие)?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 шарт) мерзімінің аяқталуы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19-сұрағының 1-4-кодтарын белгілеген респонденттер жауап береді</w:t>
            </w:r>
          </w:p>
          <w:p>
            <w:pPr>
              <w:spacing w:after="20"/>
              <w:ind w:left="20"/>
              <w:jc w:val="both"/>
            </w:pPr>
            <w:r>
              <w:rPr>
                <w:rFonts w:ascii="Times New Roman"/>
                <w:b w:val="false"/>
                <w:i w:val="false"/>
                <w:color w:val="000000"/>
                <w:sz w:val="20"/>
              </w:rPr>
              <w:t>Внимание: На вопросы 12-13 отвечают респонденты, отметившие коды 1-4 в вопросе 19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Внимание: На вопросы 14-24 отвечают все респонденты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даярлау, қайта даярлау, біліктілікті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Профессиональные подготовки, переподготовки, повышение квалификации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неге өз жұмысыңыздың еңбек шарттарын қолайсыз немесе қауіпті деп санайсыз? (барлық ықтимал нұсқаларды белгілеу қажет)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4.Неблагоприятный температурный режим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7.Ионизирующая радиация (радиационный или биологический фактор)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14.Тяжелая, напряженная физическая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18.Жұмыс орнына жарықтың жеткіліксіз (немесе шамадан тыс) түсуі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18.Недостаточное (или чрезмерное) освещение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домашних(семейных)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Алдағы жылы негізгі жұмысыңызда Сізде мына өзгерістер болады деп ойлайсыз 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Как вы считаете, на основной работе в ближайший год Вас ожидают следующие изменения?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Внимание: 25 вопрос заполняется интервьюером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Статистикалық нысанды толтыруға жұмсалған уақытты көрсетіңіз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Укажите время, затраченное на заполнение статистической формы</w:t>
            </w:r>
          </w:p>
        </w:tc>
      </w:tr>
    </w:tbl>
    <w:p>
      <w:pPr>
        <w:spacing w:after="0"/>
        <w:ind w:left="0"/>
        <w:jc w:val="both"/>
      </w:pPr>
      <w:bookmarkStart w:name="z789" w:id="610"/>
      <w:r>
        <w:rPr>
          <w:rFonts w:ascii="Times New Roman"/>
          <w:b w:val="false"/>
          <w:i w:val="false"/>
          <w:color w:val="000000"/>
          <w:sz w:val="28"/>
        </w:rPr>
        <w:t>
      Түсіністігіңіз бен ынтымақтастығыңыз үшін алғыс білдіреміз!</w:t>
      </w:r>
    </w:p>
    <w:bookmarkEnd w:id="610"/>
    <w:p>
      <w:pPr>
        <w:spacing w:after="0"/>
        <w:ind w:left="0"/>
        <w:jc w:val="both"/>
      </w:pPr>
      <w:r>
        <w:rPr>
          <w:rFonts w:ascii="Times New Roman"/>
          <w:b w:val="false"/>
          <w:i w:val="false"/>
          <w:color w:val="000000"/>
          <w:sz w:val="28"/>
        </w:rPr>
        <w:t>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792" w:id="61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"Достойный труд"</w:t>
      </w:r>
      <w:r>
        <w:br/>
      </w:r>
      <w:r>
        <w:rPr>
          <w:rFonts w:ascii="Times New Roman"/>
          <w:b/>
          <w:i w:val="false"/>
          <w:color w:val="000000"/>
        </w:rPr>
        <w:t>(индекс Т-004, периодичность три раза в год)</w:t>
      </w:r>
    </w:p>
    <w:bookmarkEnd w:id="611"/>
    <w:bookmarkStart w:name="z793" w:id="61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"Достойный труд" (индекс Т-004, периодичность три раза в год) (далее – статистическая форма).</w:t>
      </w:r>
    </w:p>
    <w:bookmarkEnd w:id="612"/>
    <w:bookmarkStart w:name="z794" w:id="61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13"/>
    <w:bookmarkStart w:name="z795" w:id="614"/>
    <w:p>
      <w:pPr>
        <w:spacing w:after="0"/>
        <w:ind w:left="0"/>
        <w:jc w:val="both"/>
      </w:pPr>
      <w:r>
        <w:rPr>
          <w:rFonts w:ascii="Times New Roman"/>
          <w:b w:val="false"/>
          <w:i w:val="false"/>
          <w:color w:val="000000"/>
          <w:sz w:val="28"/>
        </w:rPr>
        <w:t>
      1) работодатель – физическое или юридическое лицо, с которым работник состоит в трудовых отношениях;</w:t>
      </w:r>
    </w:p>
    <w:bookmarkEnd w:id="614"/>
    <w:bookmarkStart w:name="z796" w:id="615"/>
    <w:p>
      <w:pPr>
        <w:spacing w:after="0"/>
        <w:ind w:left="0"/>
        <w:jc w:val="both"/>
      </w:pPr>
      <w:r>
        <w:rPr>
          <w:rFonts w:ascii="Times New Roman"/>
          <w:b w:val="false"/>
          <w:i w:val="false"/>
          <w:color w:val="000000"/>
          <w:sz w:val="28"/>
        </w:rPr>
        <w:t>
      2) занятым лицом является физическое лицо, осуществляющее деятельность за оплату или путем извлечения дохода посредством использования имущества, производства и продаж и товаров, выполнения работ, оказания услуг;</w:t>
      </w:r>
    </w:p>
    <w:bookmarkEnd w:id="615"/>
    <w:bookmarkStart w:name="z797" w:id="616"/>
    <w:p>
      <w:pPr>
        <w:spacing w:after="0"/>
        <w:ind w:left="0"/>
        <w:jc w:val="both"/>
      </w:pPr>
      <w:r>
        <w:rPr>
          <w:rFonts w:ascii="Times New Roman"/>
          <w:b w:val="false"/>
          <w:i w:val="false"/>
          <w:color w:val="000000"/>
          <w:sz w:val="28"/>
        </w:rPr>
        <w:t>
      3)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bookmarkEnd w:id="616"/>
    <w:bookmarkStart w:name="z798" w:id="617"/>
    <w:p>
      <w:pPr>
        <w:spacing w:after="0"/>
        <w:ind w:left="0"/>
        <w:jc w:val="both"/>
      </w:pPr>
      <w:r>
        <w:rPr>
          <w:rFonts w:ascii="Times New Roman"/>
          <w:b w:val="false"/>
          <w:i w:val="false"/>
          <w:color w:val="000000"/>
          <w:sz w:val="28"/>
        </w:rPr>
        <w:t>
      3. Статистическая форма заполняется на респондентов, ответивших "да" на вопрос 6 раздела "Занятость"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 Т-001). Периодом обследования являются месяцы (июль, август, сентябрь) 3 квартала, а критическая (обследуемая) неделя определяется согласно приложению 1 к статистической форме Т-001.</w:t>
      </w:r>
    </w:p>
    <w:bookmarkEnd w:id="617"/>
    <w:bookmarkStart w:name="z799" w:id="618"/>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41 статистической формы Т-001.</w:t>
      </w:r>
    </w:p>
    <w:bookmarkEnd w:id="618"/>
    <w:bookmarkStart w:name="z800" w:id="619"/>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домашнее хозяйство (семью), попавшее в выборку. Члены домашнего хозяйства, в отличие от семьи, могут не состоять в отношениях родства. Не допускается объединение в одном бланке статистической формы информации по респондентам, относящимся к разным домашним хозяйствам, даже если они проживают в пределах одного помещения. </w:t>
      </w:r>
    </w:p>
    <w:bookmarkEnd w:id="619"/>
    <w:bookmarkStart w:name="z801" w:id="620"/>
    <w:p>
      <w:pPr>
        <w:spacing w:after="0"/>
        <w:ind w:left="0"/>
        <w:jc w:val="both"/>
      </w:pPr>
      <w:r>
        <w:rPr>
          <w:rFonts w:ascii="Times New Roman"/>
          <w:b w:val="false"/>
          <w:i w:val="false"/>
          <w:color w:val="000000"/>
          <w:sz w:val="28"/>
        </w:rPr>
        <w:t xml:space="preserve">
      Статистическая форма не заполняется на респондентов, отсутствующих по следующим причинам: </w:t>
      </w:r>
    </w:p>
    <w:bookmarkEnd w:id="620"/>
    <w:bookmarkStart w:name="z802" w:id="621"/>
    <w:p>
      <w:pPr>
        <w:spacing w:after="0"/>
        <w:ind w:left="0"/>
        <w:jc w:val="both"/>
      </w:pPr>
      <w:r>
        <w:rPr>
          <w:rFonts w:ascii="Times New Roman"/>
          <w:b w:val="false"/>
          <w:i w:val="false"/>
          <w:color w:val="000000"/>
          <w:sz w:val="28"/>
        </w:rPr>
        <w:t>
      1) находящихся на лечении (шесть месяцев и более);</w:t>
      </w:r>
    </w:p>
    <w:bookmarkEnd w:id="621"/>
    <w:bookmarkStart w:name="z803" w:id="622"/>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622"/>
    <w:bookmarkStart w:name="z804" w:id="623"/>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623"/>
    <w:bookmarkStart w:name="z805" w:id="624"/>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624"/>
    <w:bookmarkStart w:name="z806" w:id="625"/>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625"/>
    <w:bookmarkStart w:name="z807" w:id="626"/>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626"/>
    <w:bookmarkStart w:name="z808" w:id="627"/>
    <w:p>
      <w:pPr>
        <w:spacing w:after="0"/>
        <w:ind w:left="0"/>
        <w:jc w:val="both"/>
      </w:pPr>
      <w:r>
        <w:rPr>
          <w:rFonts w:ascii="Times New Roman"/>
          <w:b w:val="false"/>
          <w:i w:val="false"/>
          <w:color w:val="000000"/>
          <w:sz w:val="28"/>
        </w:rPr>
        <w:t>
      Статистическая форма заполняется на всех респондентов в возрасте 15 лет и старше. Каждому из них интервьюер присваивает порядковый номер в соответствии со статистической формой Т-001.</w:t>
      </w:r>
    </w:p>
    <w:bookmarkEnd w:id="627"/>
    <w:bookmarkStart w:name="z809" w:id="628"/>
    <w:p>
      <w:pPr>
        <w:spacing w:after="0"/>
        <w:ind w:left="0"/>
        <w:jc w:val="both"/>
      </w:pPr>
      <w:r>
        <w:rPr>
          <w:rFonts w:ascii="Times New Roman"/>
          <w:b w:val="false"/>
          <w:i w:val="false"/>
          <w:color w:val="000000"/>
          <w:sz w:val="28"/>
        </w:rPr>
        <w:t>
      Если число опрашиваемых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628"/>
    <w:bookmarkStart w:name="z810" w:id="629"/>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В случае обведения неправильного кода ответа, необходимо его зачеркнуть и отметить правильный ответ.</w:t>
      </w:r>
    </w:p>
    <w:bookmarkEnd w:id="629"/>
    <w:bookmarkStart w:name="z811" w:id="630"/>
    <w:p>
      <w:pPr>
        <w:spacing w:after="0"/>
        <w:ind w:left="0"/>
        <w:jc w:val="both"/>
      </w:pPr>
      <w:r>
        <w:rPr>
          <w:rFonts w:ascii="Times New Roman"/>
          <w:b w:val="false"/>
          <w:i w:val="false"/>
          <w:color w:val="000000"/>
          <w:sz w:val="28"/>
        </w:rPr>
        <w:t xml:space="preserve">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респондентов старше 15 лет, если последние могут дать исчерпывающие ответы на все вопросы статистической формы. </w:t>
      </w:r>
    </w:p>
    <w:bookmarkEnd w:id="630"/>
    <w:bookmarkStart w:name="z812" w:id="631"/>
    <w:p>
      <w:pPr>
        <w:spacing w:after="0"/>
        <w:ind w:left="0"/>
        <w:jc w:val="both"/>
      </w:pPr>
      <w:r>
        <w:rPr>
          <w:rFonts w:ascii="Times New Roman"/>
          <w:b w:val="false"/>
          <w:i w:val="false"/>
          <w:color w:val="000000"/>
          <w:sz w:val="28"/>
        </w:rPr>
        <w:t xml:space="preserve">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 </w:t>
      </w:r>
    </w:p>
    <w:bookmarkEnd w:id="631"/>
    <w:bookmarkStart w:name="z813" w:id="632"/>
    <w:p>
      <w:pPr>
        <w:spacing w:after="0"/>
        <w:ind w:left="0"/>
        <w:jc w:val="both"/>
      </w:pPr>
      <w:r>
        <w:rPr>
          <w:rFonts w:ascii="Times New Roman"/>
          <w:b w:val="false"/>
          <w:i w:val="false"/>
          <w:color w:val="000000"/>
          <w:sz w:val="28"/>
        </w:rPr>
        <w:t>
      5. При записи ответов, где требуется указать количество часов, заполняются все клетки (например, 4 часа – 004, 13 часов – 013), и показатели округляются до целого числа.</w:t>
      </w:r>
    </w:p>
    <w:bookmarkEnd w:id="632"/>
    <w:bookmarkStart w:name="z814" w:id="633"/>
    <w:p>
      <w:pPr>
        <w:spacing w:after="0"/>
        <w:ind w:left="0"/>
        <w:jc w:val="both"/>
      </w:pPr>
      <w:r>
        <w:rPr>
          <w:rFonts w:ascii="Times New Roman"/>
          <w:b w:val="false"/>
          <w:i w:val="false"/>
          <w:color w:val="000000"/>
          <w:sz w:val="28"/>
        </w:rPr>
        <w:t>
      6. В вопросе 9 статистической формы код 3 заполняется на респондентов, которые работали в выходные и праздничные дни.</w:t>
      </w:r>
    </w:p>
    <w:bookmarkEnd w:id="633"/>
    <w:bookmarkStart w:name="z815" w:id="634"/>
    <w:p>
      <w:pPr>
        <w:spacing w:after="0"/>
        <w:ind w:left="0"/>
        <w:jc w:val="both"/>
      </w:pPr>
      <w:r>
        <w:rPr>
          <w:rFonts w:ascii="Times New Roman"/>
          <w:b w:val="false"/>
          <w:i w:val="false"/>
          <w:color w:val="000000"/>
          <w:sz w:val="28"/>
        </w:rPr>
        <w:t>
      7. Вопросы 12 и 13 заполняются респондентами, ответившие один из номеров ответов по кодам 1, 2, 3 или 4 в вопросе 19 раздела 2 "Занятость" статистической формы Т-001.</w:t>
      </w:r>
    </w:p>
    <w:bookmarkEnd w:id="634"/>
    <w:bookmarkStart w:name="z816" w:id="635"/>
    <w:p>
      <w:pPr>
        <w:spacing w:after="0"/>
        <w:ind w:left="0"/>
        <w:jc w:val="both"/>
      </w:pPr>
      <w:r>
        <w:rPr>
          <w:rFonts w:ascii="Times New Roman"/>
          <w:b w:val="false"/>
          <w:i w:val="false"/>
          <w:color w:val="000000"/>
          <w:sz w:val="28"/>
        </w:rPr>
        <w:t xml:space="preserve">
      8. При проведении интервью интервьюер обращает внимание на подсказы в графе "Переход к вопросу", где указан номер вопроса, к которому переходит после того или иного выбранного кода. </w:t>
      </w:r>
    </w:p>
    <w:bookmarkEnd w:id="635"/>
    <w:bookmarkStart w:name="z817" w:id="636"/>
    <w:p>
      <w:pPr>
        <w:spacing w:after="0"/>
        <w:ind w:left="0"/>
        <w:jc w:val="both"/>
      </w:pPr>
      <w:r>
        <w:rPr>
          <w:rFonts w:ascii="Times New Roman"/>
          <w:b w:val="false"/>
          <w:i w:val="false"/>
          <w:color w:val="000000"/>
          <w:sz w:val="28"/>
        </w:rPr>
        <w:t>
      9.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6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