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985d7d" w14:textId="0985d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анализа и мониторинга деятельности конгломератов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по защите и развитию конкуренции Республики Казахстан от 24 июня 2024 года № 4. Зарегистрирован в Министерстве юстиции Республики Казахстан 24 июня 2024 года № 34563.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12) </w:t>
      </w:r>
      <w:r>
        <w:rPr>
          <w:rFonts w:ascii="Times New Roman"/>
          <w:b w:val="false"/>
          <w:i w:val="false"/>
          <w:color w:val="000000"/>
          <w:sz w:val="28"/>
        </w:rPr>
        <w:t>статьи 90-6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172-1 Предпринимательского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анализа и мониторинга деятельности конгломератов.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стратегического развития конкуренции Агентства по защите и развитию конкуренции Республики Казахстан (далее – Агентство)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заместителя Председателя Агентства.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защите и развитию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конкуренции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защите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 конкуренции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июня 2024 года № 4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анализа и мониторинга деятельности конгломератов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анализа и мониторинга деятельности конгломератов (далее – Правила) разработаны в соответствии с подпунктом 12) </w:t>
      </w:r>
      <w:r>
        <w:rPr>
          <w:rFonts w:ascii="Times New Roman"/>
          <w:b w:val="false"/>
          <w:i w:val="false"/>
          <w:color w:val="000000"/>
          <w:sz w:val="28"/>
        </w:rPr>
        <w:t>статьи 90-6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172-1 Предпринимательского кодекса Республики Казахстан (далее – Кодекс) и определяют порядок проведения антимонопольным органом анализа и мониторинга деятельности конгломератов.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конгломерат – субъект рынка (группа лиц), занимающий (занимающая) доминирующее или монопольное положение на соответствующем и смежном товарном рынках, за исключением банковских холдингов, банков и их дочерних организаций, а также единого закупщика электрической энергии и расчетного центра балансирующего рынка;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деятельности конгломератов – совокупность мер изучению и использованию сведений и информации о деятельности конгломератов на предмет определения уровня конкуренции, выявления субъекта рынка (группы лиц), занимающего (занимающей) доминирующее или монопольное положение, разработки комплекса мер, направленных на защиту и развитие конкуренции, предупреждение, ограничение и пресечение монополистической деятельности;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мониторинг деятельности конгломератов – совокупность мер по сбору, обработке, изучению и использованию сведений и информации о деятельности конгломератов на предмет выявления и пресечения нарушений, связанных со злоупотреблением доминирующим или монопольным положением, за исключением нарушений, предусмотренных законодательством Республики Казахстан о естественных монополиях и регулируемых рынках;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товар – товар, работа, услуга, являющиеся объектом гражданского оборота.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понятия и термины, используемые в Правилах, определены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Антимонопольный орган ведет государственный реестр конгломератов и размещает его на официальном интернет-ресурсе.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Мониторинг проводится в соответствии с планами-графиками, ежегодно утверждаемыми приказом руководителя антимонопольного органа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Ежегодный план-график публикуется на официальном интернет-ресурсе антимонопольного органа не позднее 20 декабря текущего года.</w:t>
      </w:r>
    </w:p>
    <w:bookmarkEnd w:id="18"/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анализа и мониторинга деятельности конгломератов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Конгломерат устанавливается по результатам анализов состояния конкуренции, где определяется доминирующее или монопольное положение субъекта рынка (группы лиц) на соответствующем и смежном товарных рынках, за исключением банковских холдингов, банков и их дочерних организаций, а также единого закупщика электрической энергии и расчетного центра балансирующего рынка.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мониторинга деятельности конгломератов применяются результаты анализов в течение последних пяти лет.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Анализ деятельности конгломератов включает следующие этапы: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сведений по объемам производства и реализации, об отпускных ценах и уровне доходности товаров, реализуемых на товарных рынках, на которых положение конгломератов признано доминирующим или монопольным;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определение субъектов рынка (группы лиц), входящих в состав конгломерата,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172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Проведение мониторинга деятельности конгломератов включает следующие этапы: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сбор и обработка информации.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качестве источников информации используются сведения конгломератов, уполномоченных государственных органов, государственных цифровых систем и иных открытых источников;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изучение полученной информации на предмет соблюдения конгломератом требований законодательства Республики Казахстан в области защиты конкуренции.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изменениями, внесенными приказом Председателя Агентства по защите и развитию конкуренции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Антимонопольной орган осуществляет сбор информации путем направления соответствующих запросов в адрес конгломератов, уполномоченных государственных органов, а также путем использования информации из открытых источников.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проведения анализа и мониторинга деятельности конгломератов антимонопольный орган запрашивает следующую информацию: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 объемах производства и реализации, отпускных ценах и уровне доходности товаров, реализуемых на товарных рынках, на которых положение конгломератов признано доминирующим или монопольным;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приобретении, продаже или передаче в доверительное управление голосующих акций (долей участия в уставном капитале, паев) субъекта рынка.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Антимонопольный орган проводит изучение полученной информации и в месячный срок подготавливает аналитическую записку о деятельности конгломерата.</w:t>
      </w:r>
    </w:p>
    <w:bookmarkEnd w:id="33"/>
    <w:bookmarkStart w:name="z4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Заключительные положения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случае установления признаков нарушения законодательства Республики Казахстан в области защиты конкуренции антимонопольный орган принимает меры антимонопольного реагирования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главой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анализа и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конгломератов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4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План-график по анализу и мониторингу деятельности конгломератов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конгломерата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проведения анализа и мониторинга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