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aef343" w14:textId="caef3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науки и высшего образования Республики Казахстан от 19 июня 2024 года № 304. Зарегистрирован в Министерстве юстиции Республики Казахстан 24 июня 2024 года № 34549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науки и высшего образования Республики Казахстан от 30 декабря 2022 года № 219 "Об утверждении Правил распределения мест в общежитиях организаций высшего и (или) послевузовского образования" (зарегистрирован в Реестре государственной регистрации нормативных правовых актов под № 31540) следующее изменение: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распределения мест в общежитиях организаций высшего и (или) послевузовского образования,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12 изложить в следующей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лица с инвалидностью третьей группы, лица, у которых один или оба родителя являются лицами с инвалидностью, лица, получающие государственное социальное пособие по случаю потери кормильца, лица, получающие государственную адресную социальную помощь, ветераны, приравненные по льготам к ветеранам Великой Отечественной войны, лица из числа сельской молодежи, поступившие на обучение по образовательным программам, определяющим социально-экономическое развитие села, кандасы, а также граждане Республики Казахстан, выслужившие установленный срок срочной воинской службы на время первого года обучения в государственных ОВПО или ОВПО, более пятидесяти процентов голосующих акций (долей участия в уставном капитале) которых принадлежат государству, или ОВПО, в которых размещен государственный образовательный заказ.".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высшего и послевузовского образования Министерства науки и высшего образования Республики Казахстан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науки и высшего образования Республики Казахстан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науки и высшего образования Республики Казахстан.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науки и высшего образования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15" w:id="9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сельского хозяйства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6" w:id="10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здравоохранения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7" w:id="11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обороны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both"/>
      </w:pPr>
      <w:bookmarkStart w:name="z18" w:id="1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культуры и информации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