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923887" w14:textId="192388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Комитета по статистике Министерства национальной экономики Республики Казахстан от 23 января 2020 года № 8 "Об утверждении статистических форм общегосударственных статистических наблюдений по статистике предприятий и конъюнктурных обследований и инструкций по их заполнению"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Бюро национальной статистики Агентства по стратегическому планированию и реформам Республики Казахстан от 12 июня 2024 года № 6. Зарегистрирован в Министерстве юстиции Республики Казахстан 19 июня 2024 года № 34515.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Приказ утрачивает силу приказом </w:t>
      </w:r>
      <w:r>
        <w:rPr>
          <w:rFonts w:ascii="Times New Roman"/>
          <w:b w:val="false"/>
          <w:i w:val="false"/>
          <w:color w:val="ff0000"/>
          <w:sz w:val="28"/>
        </w:rPr>
        <w:t xml:space="preserve">и.о. Руководителя Бюро национальной статистики Агентства по стратегическому планированию и реформам РК от 14.08.2026 </w:t>
      </w:r>
      <w:r>
        <w:rPr>
          <w:rFonts w:ascii="Times New Roman"/>
          <w:b w:val="false"/>
          <w:i w:val="false"/>
          <w:color w:val="ff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01.01.2027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по статистике Министерства национальной экономики Республики Казахстан от 23 января 2020 года № 8 "Об утверждении статистических форм общегосударственных статистических наблюдений по статистике предприятий и конъюнктурных обследований и инструкций по их заполнению" (зарегистрирован в Реестре государственной регистрации нормативных правовых актов за № 19947)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об Агентстве по стратегическому планированию и реформам Республики Казахстан, утвержденного Указом Президента Республики Казахстан от 5 октября 2020 года № 427 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Бюро национальной статистики Агентства по стратегическому планированию и реформам Республики Казахстан, утвержденного приказом Председателя Агентства по стратегическому планированию и реформам Республики Казахстан от 23 октября 2020 года № 9-нқ,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приказа: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стратегического планирования и методологической координации Бюро национальной статистики Агентства по стратегическому планированию и реформам Республики Казахстан в установленном законодательством порядке обеспечить: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Бюро национальной статистики Агентства по стратегическому планированию и реформам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 Бюро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статистики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Агентства по стратегическому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планированию и реформам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Турлубаев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