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f69eed" w14:textId="af69ee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дополнения в приказ исполняющего обязанности Министра по инвестициям и развитию Республики Казахстан от 28 января 2016 года № 107 "Об утверждении Перечня объектов информационно-коммуникационной инфраструктуры "электронного правительства", закрепляемых за оператором информационно-коммуникационной инфраструктуры "электронного правительства"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цифрового развития, инноваций и аэрокосмической промышленности Республики Казахстан от 17 июня 2024 года № 346/НҚ. Зарегистрирован в Министерстве юстиции Республики Казахстан 18 июня 2024 года № 34508. Утратил силу приказом Заместителя Премьер-Министра – Министра искусственного интеллекта и цифрового развития Республики Казахстан от 17 марта 2026 года № 149/НҚ.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 силу приказом Заместителя Премьер-Министра – Министра искусственного интеллекта и цифрового развития РК от 17.03.2026 </w:t>
      </w:r>
      <w:r>
        <w:rPr>
          <w:rFonts w:ascii="Times New Roman"/>
          <w:b w:val="false"/>
          <w:i w:val="false"/>
          <w:color w:val="ff0000"/>
          <w:sz w:val="28"/>
        </w:rPr>
        <w:t>№ 149/НҚ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по инвестициям и развитию Республики Казахстан от 28 января 2016 года № 107 "Об утверждении Перечня объектов информационно-коммуникационной инфраструктуры "электронного правительства", закрепляемых за оператором информационно-коммуникационной инфраструктуры "электронного правительства" (зарегистрирован в Реестре государственной регистрации нормативных правовых актов за № 13263) следующее дополнение: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Перечне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объектов информационно-коммуникационной инфраструктуры "электронного правительства", закрепляемых за оператором информационно-коммуникационной инфраструктуры "электронного правительства", утвержденном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подпунктом 48) следующего содержания: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"48) информационная система "Единый государственный кадастр недвижимости".".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государственных услуг Министерства цифрового развития, инноваций и аэрокосмической промышленности Республики Казахстан в установленном законодательном порядке обеспечить: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цифрового развития, инноваций и аэрокосмической промышленности Республики Казахстан;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Юридический департамент Министерства цифрового развития, инноваций и аэрокосмической промышленности Республики Казахстан сведений об исполнении мероприятий, предусмотренных подпунктами 1) и 2) настоящего пункта.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цифрового развития, инноваций и аэрокосмической промышленности Республики Казахстан.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цифрового развития, инноваций и аэрокосмической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промышленности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Мадиев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