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219a" w14:textId="a532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5 марта 2016 года № 128 "Об утверждении критериев оценки степени риска и проверочного листа за соблюдением законодательства Республики Казахстан о товарных биржах"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торговли и интеграции Республики Казахстан от 30 мая 2024 года № 234-нқ и Заместителя Премьер-Министра – Министра национальной экономики Республики Казахстан от 10 июня 2024 года № 31. Зарегистрирован в Министерстве юстиции Республики Казахстан 13 июня 2024 года № 34489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марта 2016 года № 128 "Об утверждении критериев оценки степени риска и проверочного листа за соблюдением законодательства Республики Казахстан о товарных биржах" (зарегистрирован в Реестре государственной регистрации нормативных правовых актов под № 13584)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законодательства Республики Казахстан о товарных биржах,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соблюдением законодательства Республики Казахстан о товарных биржах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торговли и интеграции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торговли и интеграции, национальной экономики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 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 30 мая 2024 года № 234-нқ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товарных биржах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требований, предъявляемых к деятельности субъектов (объектов) контроля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размеров вступительных и ежегодных взносов членов товарной биржи, платежей за пользование имуществом биржи, регистрацию и оформление биржевых сделок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обязательных требований к электронной торговой системе товарных бирж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товарной биржей ежемесячного отчета по проведенным биржевым торгам антимонопольному органу (не позднее пятого числа месяца, следующего за отчетным периодом)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товарной биржей в специальном разделе собственного интернет-ресурса котировок на стандартизированные товары в установленный срок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товарной биржей информации о текущем размере гарантийного и страхового фондов на собственном интернет-ресурсе товарной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актуального перечня аккредитованных членов товарной биржи в специальном разделе собственного интернет-ресурса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товарной биржей биржевых торгов с учетом особенностей режимов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требования о реализации биржевых товаров, указанных в перечне биржевых товаров, исключительно в режиме двойного встречного аукциона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товарной биржей отказа в принятии заявки на продажу (покупку) биржевого товара, при наличии оснований для предоставления отказа в ее принятии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товарной биржей всем участникам биржевой торговли равных условий по заключению биржевых сделок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размещение товарной биржей результатов биржевых торгов на собственном интернет-ресурсе (не позднее следующего рабочего дня по итогам каждого торгового дня)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товарной биржей отдельного учета совершаемых сделок по нестандартизированным товарам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требования о запрете участия работников товарной биржи в биржевых сделках, также использования коммерческой информации в собственных интересах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требования о запрете совершения биржевых сделок от имени и за счет товарной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товарной биржей утвержденных внутренних документов на своем интернет-ресурсе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размещение товарной биржей графика проведения биржевых торгов на своем интернет-ресурсе (не менее чем за пять рабочих дней до начала торгов)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принятие товарной биржей решения об аккредитации претендента (в течение пяти рабочих дней с момента приема заявления и соответствующих документов)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оснований при отказе в аккредитации претендента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оснований при приостановлении аккредитации члена товарной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оснований при прекращении аккредитации в товарной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обоснованного решения об аннулировании брокерской и дилерской аккредитации на товарной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требования о запрете осуществления иной деятельности, непосредственно не связанной с организацией биржевой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товарной биржей котировок на биржевые товары на собственном интернет-ресурсе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уполномоченному органу, осуществляющему финансовый мониторинг (не позднее рабочего дня, следующего за днем совершения) сведения и информацию об операциях с деньгами и (или) имуществом, подлежащих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органа, осуществляющего финансовый мониторинг (по запросу, связанному с анализом подозрительной операции, субъект контроля предоставляет необходимые информацию, сведения и документы не позднее рабочего дня со дня получения запроса)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товарной биржей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по надлежащей проверке клиентов (их представителей) и бенефициарных собственников (Программа идентификации клиента его представителя и бенефициарного собственника заключается в проведении субъектами финансового мониторинга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сведений о клиенте и их представителях)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проведении операций с деньгами и (или) имуществом и (или) прекратить деловые отношения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контроля, содержащие требования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 его осуществления законодательству Республики Казахстан в части противодействия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фирменного наименования товарной биржи, включающее в себя наименование "акционерное общество" товарная биржа" и название общества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электронной торговой системы товарной биржи, обеспечивающий автоматизацию процесса заключения биржевых сделок, а также сбора, хранения, обработки и раскрытия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интернет-ресурса товарной биржи, имеющего уникальный сетевой адрес и (или) доменное имя и функционирующего в Интернете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клирингового центра товарной биржи, имеющего аппаратно-программный комплекс, обеспечивающий автоматизацию процесса клиринговой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уставного капитала в размере не менее трехсоттысячекратного размера месячного расчетного показателя, установленного на соответствующий финансовый год законом Республики Казахстан о республиканском бюджете у товарной биржи, которая организует торги только нестандартизированными товарами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уставного капитала в размере не менее шестисоттысячекратного размера месячного расчетного показателя, установленного на соответствующий финансовый год законом Республики Казахстан о республиканском бюджете у товарной биржи, которая организует торги биржевыми товарами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работников товарной биржи,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документов товарной биржи, согласованных с уполномоченным органом (если такое согласование является обязательным) и утвержденных (принятых) товарной биржей, регулирующих условия и порядок деятельности участников на товарной бирже, работу товарной биржи, ее органов, структурных подразделений, оказание, порядок и размер оплаты услуг, коммерческую тайну на товарной бирже, а также постоянно действующего биржевого арбитража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 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 30 мая 2024 года № 234-нқ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1"/>
    <w:p>
      <w:pPr>
        <w:spacing w:after="0"/>
        <w:ind w:left="0"/>
        <w:jc w:val="both"/>
      </w:pPr>
      <w:bookmarkStart w:name="z24" w:id="12"/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товарных биржах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товарной биржи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размеров вступительных и ежегодных взносов членов товарной биржи, платежей за пользование имуществом биржи, регистрацию и оформление биржевых сделок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обязательных требований к электронной торговой системе товарных бирж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товарной биржей ежемесячного отчета по проведенным биржевым торгам антимонопольному органу (не позднее пятого числа месяца, следующего за отчетным периодом)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товарной биржей в специальном разделе собственного интернет-ресурса котировок на стандартизированные товары в установленный срок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товарной биржей информации о текущем размере гарантийного и страхового фондов на собственном интернет-ресурсе товарной биржи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актуального перечня аккредитованных членов товарной биржи в специальном разделе собственного интернет-ресурса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товарной биржей биржевых торгов с учетом особенностей режимов торговли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требования о реализации биржевых товаров, указанных в перечне биржевых товаров, исключительно в режиме двойного встречного аукциона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товарной биржей отказа в принятии заявки на продажу (покупку) биржевого товара, при наличии оснований для предоставления отказа в ее принятии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товарной биржей всем участникам биржевой торговли равных условий по заключению биржевых сделок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размещение товарной биржей результатов биржевых торгов на собственном интернет-ресурсе (не позднее следующего рабочего дня по итогам каждого торгового дня)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товарной биржей отдельного учета совершаемых сделок по нестандартизированным товарам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требования о запрете участия работников товарной биржи в биржевых сделках, также использования коммерческой информации в собственных интересах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требования о запрете совершения биржевых сделок от имени и за счет товарной биржи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товарной биржей утвержденных внутренних документов на своем интернет-ресурсе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размещение товарной биржей графика проведения биржевых торгов на своем интернет-ресурсе (не менее чем за пять рабочих дней до начала торгов)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принятие товарной биржей решения об аккредитации претендента (в течение пяти рабочих дней с момента приема заявления и соответствующих документов)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оснований при отказе в аккредитации претендента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оснований при приостановлении аккредитации члена товарной биржи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оснований при прекращении аккредитации в товарной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обоснованного решения об аннулировании брокерской и дилерской аккредитации на товарной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требования о запрете осуществления иной деятельности, непосредственно не связанной с организацией биржевой торговли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товарной биржей котировок на биржевые товары на собственном интернет-ресурсе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уполномоченному органу, осуществляющему финансовый мониторинг (не позднее рабочего дня, следующего за днем совершения) сведения и информацию об операциях с деньгами и (или) имуществом, подлежащих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органа, осуществляющего финансовый мониторинг (по запросу, связанному с анализом подозрительной операции, субъект контроля предоставляет необходимые информацию, сведения и документы не позднее рабочего дня со дня получения запроса)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товарной биржей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по надлежащей проверке клиентов (их представителей) и бенефициарных собственников (Программа идентификации клиента его представителя и бенефициарного собственника заключается в проведении субъектами финансового мониторинга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сведений о клиенте и их представителях)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проведении операций с деньгами и (или) имуществом и (или) прекратить деловые отношения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контроля, содержащие требования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 его осуществления законодательству Республики Казахстан в части противодействия легализации (отмыванию) доходов, полученных преступным путем, финансированию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 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 30 мая 2024 года № 234-нқ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4"/>
    <w:p>
      <w:pPr>
        <w:spacing w:after="0"/>
        <w:ind w:left="0"/>
        <w:jc w:val="both"/>
      </w:pPr>
      <w:bookmarkStart w:name="z29" w:id="15"/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товарных биржах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товарной биржи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фирменного наименования товарной биржи, включающее в себя наименование "акционерное общество" товарная биржа" и название общества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электронной торговой системы товарной биржи, обеспечивающий автоматизацию процесса заключения биржевых сделок, а также сбора, хранения, обработки и раскрытия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интернет-ресурса товарной биржи, имеющего уникальный сетевой адрес и (или) доменное имя и функционирующего в Интернете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клирингового центра товарной биржи, имеющего аппаратно-программный комплекс, обеспечивающий автоматизацию процесса клиринговой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уставного капитала в размере не менее трехсоттысячекратного размера месячного расчетного показателя, установленного на соответствующий финансовый год законом Республики Казахстан о республиканском бюджете у товарной биржи, которая организует торги только нестандартизированными товарами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уставного капитала в размере не менее шестисоттысячекратного размера месячного расчетного показателя, установленного на соответствующий финансовый год законом Республики Казахстан о республиканском бюджете у товарной биржи, которая организует торги биржевыми товарами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работников товарной биржи,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документов товарной биржи, согласованных с уполномоченным органом (если такое согласование является обязательным) и утвержденных (принятых) товарной биржей, регулирующих условия и порядок деятельности участников на товарной бирже, работу товарной биржи, ее органов, структурных подразделений, оказание, порядок и размер оплаты услуг, коммерческую тайну на товарной бирже, а также постоянно действующего биржевого арбитража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" w:id="1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