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a064" w14:textId="227a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 и в постановление Правления Национального Банка Республики Казахстан от 28 ноября 2019 года № 215 "Об утверждении Правил расчета и предельного значения коэффициента долговой нагрузки заемщика организации, осуществляющей микрофинансовую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июня 2024 года № 27. Зарегистрировано в Министерстве юстиции Республики Казахстан 12 июня 2024 года № 34486.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1"/>
    <w:bookmarkStart w:name="z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"/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"/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"/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"/>
    <w:bookmarkStart w:name="z7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