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de499" w14:textId="ecde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6 июня 2024 года № 20. Зарегистрирован в Министерстве юстиции Республики Казахстан 10 июня 2024 года № 34476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декабря 2017 года № 1008 "Об утверждении Положения о деятельности организации здравоохранения для детей-сирот, детей, оставшихся без попечения родителей от рождения до трех лет, с дефектами психического и физического развития от рождения до четырех лет, осуществляющие психолого-педагогическое сопровождение семей с риском отказа от ребенка" (зарегистрирован в Реестре государственной регистрации нормативных правовых актов № 16278);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апреля 2010 года № 263 "О мерах по совершенствованию оказания сурдологической помощи населению Республики Казахстан" (зарегистрирован в Реестре государственной регистрации нормативных правовых актов за № 6231).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охраны здоровья матери и ребенка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