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9408e" w14:textId="81940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иностранных дел Республики Казахстан от 27 декабря 2021 года № 11-1-4/590 "Об утверждении Правил определения проекта инвестиционным для предоставления земельных участков из государственной собственности"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иностранных дел Республики Казахстан от 30 мая 2024 года № 11-1-4/257. Зарегистрирован в Министерстве юстиции Республики Казахстан 1 июня 2024 года № 34445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27 декабря 2021 года № 11-1-4/590 "Об утверждении Правил определения проекта инвестиционным для предоставления земельных участков из государственной собственности" (зарегистрирован в Реестре государственной регистрации нормативных правовых актов под № 26282)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проекта инвестиционным для предоставления земельных участков из государственной собственности,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инвестициям Министерства иностранных дел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иностранных дел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иностранных дел Республики Казахстан сведений о выполнении мероприятий, предусмотренных в подпунктах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иностранных дел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иностранных дел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Василенко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11-1-4/257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11-1-4/590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проекта инвестиционным для предоставления земельных участков из государственной собственности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проекта инвестиционным для предоставления земельных участков из государственной собственности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282 Предпринимательского кодекса Республики Казахстан и определяют порядок определения проекта инвестиционным для предоставления земельных участков из государственной собственности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 Земельного кодекса Республики Казахстан.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термины и определения: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местный исполнительный орган (далее – акимат) – коллегиальный исполнительный орган, возглавляемый акимом области (города республиканского значения и столицы),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обременение права на недвижимое имущество (далее – юридическое обременение) – любые ограничения права на недвижимое имущество, возникшее в порядке, предусмотренном законодательными актами Республики Казахстан или соглашением сторон и выражающееся в ограничении правомочия правообладателя на владение, пользование и (или) распоряжение недвижимым имуществом;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юридические притязания – юридические факты, которые свидетельствуют об оспаривании третьими лицами либо наличии интереса в отношении прав на недвижимое имущество, сделок с ним;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инвестиции – все виды имущества (кроме товаров, предназначенных для личного потребления), включая предметы финансового лизинга с момента заключения договора лизинга, а также права на них, вкладываемые заявителем в уставный капитал юридического лица или увеличение фиксированных активов, используемых для предпринимательской деятельности, а также для реализации проекта государственно-частного партнерства, в том числе концессионного проекта;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инвестиционный проект – комплекс мероприятий, предусматривающих инвестиции в создание новых, расширение и (или) обновление действующих производств товаров, работ и услуг, включая производство товаров, работ и услуг, созданных, расширенных и (или) обновленных в ходе реализации проекта государственно-частного партнерства, в том числе концессионного проекта;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финансовая состоятельность – источники финансирования средств (собственные или заемные средства) с указанием наименования и номера документа, подтверждающего наличие средств;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региональный координационный совет – консультативно-совещательный орган, возглавляемый акимом области, города республиканского значения, столицы или его заместителем, осуществляющий функции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специальных экономических и индустриальных зонах" и иные функции, определенные законодательством Республики Казахстан;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заявитель – юридическое лицо Республики Казахстан, реализующее проект, подлежащий определению инвестиционным и подавшее в акимат заявление об определении проекта инвестиционным для предоставления земельного участка из государственной собственности.</w:t>
      </w:r>
    </w:p>
    <w:bookmarkEnd w:id="21"/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проекта инвестиционным для предоставления земельного участка из государственной собственности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Определение проекта инвестиционным для предоставления земельных участков из государственной собственности осуществляется путем подачи уполномоченным представителем заявителя (с предоставлением документа, подтверждающего полномочия на представительство) в акимат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на казахском и русском языках.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заявлению прилагаются следующие документы: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бизнес-план проекта, разработанный в соответствии с требованиями к составлению бизнес-плана проекта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рабочая программа проекта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акт определения кадастровой (оценочной) стоимости земельного участка по форме согласно приложению 3 к Правилам оказания государственной услуги "Определение кадастровой (оценочной) стоимости земельного участка",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 октября 2020 года № 301 (зарегистрирован в Реестре государственной регистрации нормативных правовых актов под № 21366) в случае, когда запрашиваемый в рамках Правил земельный участок находится вне населенного пункта, либо в случае отсутствия утвержденных базовых ставок и установленных границ населенного пункта;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о государственной регистрации (перерегистрации) заявителя;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устава заявителя;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справка об отсутствии (наличии) задолженности заявителя по налогам и другим обязательным платежам, выданная в течение 5 (пяти) рабочих дней до дня подачи заявления в акимат;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один либо несколько из следующих документов, подтверждающих финансовую состоятельность заявителя для реализации инвестиционного проекта: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наличие собственных средств заявителя на счетах в банках;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наличие имущества;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наличие доли в бизнесе или иные активы;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наличие кредитной линии.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неполного пакета документов согласно перечню, предусмотренному частью первой настоящего пункта и (или) документов с истекшим сроком действия, а также отсутствия документа, подтверждающего полномочия представителя заявителя, акимат в течение 2 (двух) рабочих дней со дня предоставления документов возвращает их заявителю без рассмотрения.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документов не является основанием для отказа в рассмотрении заявления при повторном обращении заявителя после устранения причин возврата документов.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Акимат в течение 3 (трех) рабочих дней со дня принятия заявления и приложенных к ним документов рассматривает их на соответствие настоящим Правилам, а также на соответствие следующей информации: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проект осуществляется по видам деятельности, включенным в перечень приоритетных видов деятельности для реализации инвестиционных проектов,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января 2016 года № 13 "О некоторых вопросах реализации государственной поддержки инвестиций";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сумма денежных средств, планируемая заявителем для инвестирования в проект, составляет не менее ста пятидесяти тысячекратного размера месячного расчетного показателя, установленного законом о республиканском бюджете и действующего на дату подачи заявления;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максимальный размер кадастровой стоимости запрашиваемого земельного участка составляет не более 20 (двадцати) процентов от объема инвестиций, предусматриваемой к осуществлению заявителем в проект;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отсутствие юридических притязаний и обременений прав на недвижимое имущество на запрашиваемый земельный участок;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соответствие категории запрашиваемого земельного участка целевому назначению, указанному в бизнес-плане проекта;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предоставляемый земельный участок находится в государственной собственности и его предоставление соответствует действующему законодательству Республики Казахстан.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заявления и приложенных к нему документов настоящим Правилам акимат направляет их в региональный координационный совет для согласования предоставления земельного участка.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заявления и приложенных к нему документов настоящим Правилам, акимат направляет заявителю мотивированный письменный отказ в определении проекта инвестиционным для предоставления земельного участка из государственной собственности.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Региональный координационный совет в течение 15 (пятнадцати) рабочих дней со дня поступления заявления и приложенных к нему документов рассматривает представленные материалы и направляет в акимат заключение о согласовании (далее – положительное заключение) либо отказе в согласовании предоставления земельного участка (далее – отрицательное заключение).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регионального координационного совета содержит: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проекта и заявителя;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вид деятельности заявителя;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 реализации проекта;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размер (сумма) инвестиций;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информацию о запрашиваемом земельном участке;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информацию о согласовании либо отказе от согласования предоставления земельного участка.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отрицательное заключение принимается региональным координационным советом по следующим основаниям: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несоответствие проекта целям, задачам и целевым индикаторам плана развития области, города республиканского значения, столицы;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недостоверности документов, представленных заявителем, и (или) данных (сведений), содержащихся в них.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Акимат в течение 5 (пяти) рабочих дней со дня получения заключения регионального координационного совета: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положительном заключении принимает решение по определению проекта инвестиционным для предоставления земельных участков из государственной собственности с направлением заявителю копии данного решения;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отрицательном заключении отказывает в определении проекта инвестиционным для предоставления земельных участков из государственной собственности с направлением заявителю мотивированного письменного отказа.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инвестиционным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Акиму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столицы),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От: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 идентификационный номер: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телефон, адрес: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bookmarkStart w:name="z7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61"/>
    <w:p>
      <w:pPr>
        <w:spacing w:after="0"/>
        <w:ind w:left="0"/>
        <w:jc w:val="both"/>
      </w:pPr>
      <w:bookmarkStart w:name="z73" w:id="62"/>
      <w:r>
        <w:rPr>
          <w:rFonts w:ascii="Times New Roman"/>
          <w:b w:val="false"/>
          <w:i w:val="false"/>
          <w:color w:val="000000"/>
          <w:sz w:val="28"/>
        </w:rPr>
        <w:t>
      Прошу рассмотреть возможность определения проекта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 инвестиционным.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проекта)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проекта: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 проекта: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Необходимая площадь земельного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Прилагаемые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 Подпись 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инвестиционным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предоставления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 из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</w:tr>
    </w:tbl>
    <w:bookmarkStart w:name="z7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составлению бизнес-плана проекта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Бизнес-план состоит из следующих разделов: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резюме проекта;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технологический раздел;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коммерческий раздел;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социально-экономический раздел.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Резюме проекта включает в себя: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об юридическом лице: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иностранного участия с указанием страны;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по проекту: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проекта;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проекта;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 предполагаемого проекта (создание новых производств);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создаваемых рабочих мест (временных и постоянных);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программным документам региона.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Технологический раздел включает в себя: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технологии проекта с указанием приобретаемых и используемых фиксированных активов, а также импортируемых сырья и материалов в технологическом процессе;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применение современных технологий в проекте, сравнение преимуществ с альтернативами;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соответствии с Методикой оценки уровня передела товара для включения в перечень приоритетных товаров,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20 мая 2022 года № 273 (зарегистрирован в Реестре государственной регистрации нормативных правовых актов под № 28242) указывается: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технологическая сложность производимого товара;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экспортный потенциал;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 потребления на внутреннем рынке.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Коммерческий раздел включает в себя: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поставки сырья, материалов и оборудования: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видов используемого сырья и материалов;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необходимого технологического оборудования;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новизна технологического оборудования (дата выпуска и модель оборудования);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поставщики технологического оборудования и сырья с указанием наличия договорных отношений с заявителем;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маркетинг: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сбыт продукции – в какие регионы;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платежеспособного спроса, степень конкуренции на рынке.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Социально-экономический раздел включает в себя экономический и социальный эффект для региона от реализации проекта: 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прямой результат: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ожидаемый объем инвестиций и капиталовложений в регион;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мощности (планируемый объем продукции или услуг в натуральном выражении);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планируемый эффект: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планируемое создание рабочих мест, в том числе квалифицированные работники и работники с высокой квалификацией (количество и наименование специальностей);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новых производственных взаимосвязей с указанием потенциальных местных поставщиков сырья; 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ключевой результат: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прогнозируемых налоговых поступлений и прочих платежей в местный бюджет (в денежном выражении);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указание возможности уменьшения вредных выбросов и загрязнений, соответствие стандартам.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инвестиционным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предоставления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 из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8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Рабочая программа проекта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проекте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 период строительства и (или) эксплуатации сооружений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Разбивка по годам (первый, второй и последующие годы)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эксплуатация сооружений,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Эксплуатационные затраты,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Косвенные расходы,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эксплуатационные расходы (с расшифровкой основных статей)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и инфраструктурные объекты и сроки их строительства (сооружения), при необходимости (если имеются)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Совокупный доход, общий по проекту и по видам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Налогооблагаемый доход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доход, остающийся в распоряжении юридического лица Республики Казахстан после уплаты налогов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рисков,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производительность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применимая единица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