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674f" w14:textId="4ba6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юстиции Республики Казахстан от 27 мая 2020 года № 58 "Об утверждении правил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29 мая 2024 года № 458. Зарегистрирован в Министерстве юстиции Республики Казахстан 1 июня 2024 года № 34442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27 мая 2020 года № 58 "Об утверждении правил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(зарегистрирован в Реестре государственной регистрации нормативных правовых актов № 20740)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Правила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"Правила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(далее – Правила) разработаны Министерством юстиции Республики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545 "О мерах по реализации положений Конвенции, отменяющей требование легализации иностранных официальных документов, совершенной в городе Гааге 5 октября 1961 года" (далее - Конвенция) и Единых правил проставления апостиля,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и.о.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(далее - Единые правила) (зарегистрирован в Реестре государственной регистрации нормативных правовых актов под № 25789).</w:t>
      </w:r>
    </w:p>
    <w:bookmarkEnd w:id="6"/>
    <w:bookmarkStart w:name="z15" w:id="7"/>
    <w:p>
      <w:pPr>
        <w:spacing w:after="0"/>
        <w:ind w:left="0"/>
        <w:jc w:val="both"/>
      </w:pPr>
      <w:r>
        <w:rPr>
          <w:rFonts w:ascii="Times New Roman"/>
          <w:b w:val="false"/>
          <w:i w:val="false"/>
          <w:color w:val="000000"/>
          <w:sz w:val="28"/>
        </w:rPr>
        <w:t>
      2. Правила определяют порядок и условия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(далее – государственная услуга) и подлежат применению департаментами юстиции областей, городов Астана, Алматы и Шымкент (далее – услугодатель), наделенными правом проставления апостиля на официальных документах, исходящих из органов юстиции и иных государственных органов, а также нотариусов Республики Казахстан.</w:t>
      </w:r>
    </w:p>
    <w:bookmarkEnd w:id="7"/>
    <w:bookmarkStart w:name="z16" w:id="8"/>
    <w:p>
      <w:pPr>
        <w:spacing w:after="0"/>
        <w:ind w:left="0"/>
        <w:jc w:val="both"/>
      </w:pPr>
      <w:r>
        <w:rPr>
          <w:rFonts w:ascii="Times New Roman"/>
          <w:b w:val="false"/>
          <w:i w:val="false"/>
          <w:color w:val="000000"/>
          <w:sz w:val="28"/>
        </w:rPr>
        <w:t>
      Министерство юстиции в течение трех рабочих дней предоставляет в Единый контакт-центр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8" w:id="9"/>
    <w:p>
      <w:pPr>
        <w:spacing w:after="0"/>
        <w:ind w:left="0"/>
        <w:jc w:val="both"/>
      </w:pPr>
      <w:r>
        <w:rPr>
          <w:rFonts w:ascii="Times New Roman"/>
          <w:b w:val="false"/>
          <w:i w:val="false"/>
          <w:color w:val="000000"/>
          <w:sz w:val="28"/>
        </w:rPr>
        <w:t>
      "4. Услугодатель апостилирует официальные документы, исходящие из органов юстиции, регистрации актов гражданского состояния и иных государственных органов, а также нотариусов Республики Казахстан по принципу экстерриториальности.</w:t>
      </w:r>
    </w:p>
    <w:bookmarkEnd w:id="9"/>
    <w:bookmarkStart w:name="z19" w:id="10"/>
    <w:p>
      <w:pPr>
        <w:spacing w:after="0"/>
        <w:ind w:left="0"/>
        <w:jc w:val="both"/>
      </w:pPr>
      <w:r>
        <w:rPr>
          <w:rFonts w:ascii="Times New Roman"/>
          <w:b w:val="false"/>
          <w:i w:val="false"/>
          <w:color w:val="000000"/>
          <w:sz w:val="28"/>
        </w:rPr>
        <w:t>
      Департаменты юстиции областей, городов Астана, Алматы и Шымкент направляют в Министерство юстиции образцы подписи должностных лиц, наделенных правом подписания документов (далее – образец подписи) и оттиска печати органа, выдавшего документ (далее - оттиск печати) в соответствии со своей территориальной единицей по мере назначения должностных лиц и изменения печати органа.</w:t>
      </w:r>
    </w:p>
    <w:bookmarkEnd w:id="10"/>
    <w:bookmarkStart w:name="z20" w:id="11"/>
    <w:p>
      <w:pPr>
        <w:spacing w:after="0"/>
        <w:ind w:left="0"/>
        <w:jc w:val="both"/>
      </w:pPr>
      <w:r>
        <w:rPr>
          <w:rFonts w:ascii="Times New Roman"/>
          <w:b w:val="false"/>
          <w:i w:val="false"/>
          <w:color w:val="000000"/>
          <w:sz w:val="28"/>
        </w:rPr>
        <w:t>
      Министерство юстиции собирает актуальные образцы подписи и оттиски печати и направляет их в Департаменты юстиции областей, городов Астана, Алматы и Шымкент для использования при оказании государственной услуги.";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xml:space="preserve">
      "5. Основные требования к оказанию государственной услуги приведены в перечне основных требований к оказанию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"7. Перечень необходимых документов для оказания государственной услуги при обращении услугополучателя либо его представителя по доверенности в Государственной корпорации, либо через портал предусмотренным пунктом 8 Перечня основных требований к оказанию государственной услуги.";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(далее – ЭЦП).</w:t>
      </w:r>
    </w:p>
    <w:bookmarkEnd w:id="14"/>
    <w:bookmarkStart w:name="z27" w:id="15"/>
    <w:p>
      <w:pPr>
        <w:spacing w:after="0"/>
        <w:ind w:left="0"/>
        <w:jc w:val="both"/>
      </w:pPr>
      <w:r>
        <w:rPr>
          <w:rFonts w:ascii="Times New Roman"/>
          <w:b w:val="false"/>
          <w:i w:val="false"/>
          <w:color w:val="000000"/>
          <w:sz w:val="28"/>
        </w:rPr>
        <w:t>
      При сдаче услугополучателем заявления через портал в "личный кабинет" в течение 1 (одного) рабочего дня с момента поступления заявления направляется статус о принятии запроса на оказание государственной услуги.</w:t>
      </w:r>
    </w:p>
    <w:bookmarkEnd w:id="15"/>
    <w:bookmarkStart w:name="z28" w:id="1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осуществляется следующим рабочим днем.</w:t>
      </w:r>
    </w:p>
    <w:bookmarkEnd w:id="16"/>
    <w:bookmarkStart w:name="z29" w:id="17"/>
    <w:p>
      <w:pPr>
        <w:spacing w:after="0"/>
        <w:ind w:left="0"/>
        <w:jc w:val="both"/>
      </w:pPr>
      <w:r>
        <w:rPr>
          <w:rFonts w:ascii="Times New Roman"/>
          <w:b w:val="false"/>
          <w:i w:val="false"/>
          <w:color w:val="000000"/>
          <w:sz w:val="28"/>
        </w:rPr>
        <w:t>
      Заявление на получение государственной услуги в электронном формате и перечень необходимых документов, указанных в Правилах, подается посредством портала с использованием ЭЦП заявителя.</w:t>
      </w:r>
    </w:p>
    <w:bookmarkEnd w:id="17"/>
    <w:bookmarkStart w:name="z30" w:id="18"/>
    <w:p>
      <w:pPr>
        <w:spacing w:after="0"/>
        <w:ind w:left="0"/>
        <w:jc w:val="both"/>
      </w:pPr>
      <w:r>
        <w:rPr>
          <w:rFonts w:ascii="Times New Roman"/>
          <w:b w:val="false"/>
          <w:i w:val="false"/>
          <w:color w:val="000000"/>
          <w:sz w:val="28"/>
        </w:rPr>
        <w:t>
      Услугодатель проверяет образец подписи и оттиск печати на соответствие их электронного либо сканированного оригинала документа, подлежащего апостилированию прикрепленного к заявлению, а также на соответствие заявления и прикрепленных документов требованиям Конвенцией и Единых правил.</w:t>
      </w:r>
    </w:p>
    <w:bookmarkEnd w:id="18"/>
    <w:bookmarkStart w:name="z31" w:id="19"/>
    <w:p>
      <w:pPr>
        <w:spacing w:after="0"/>
        <w:ind w:left="0"/>
        <w:jc w:val="both"/>
      </w:pPr>
      <w:r>
        <w:rPr>
          <w:rFonts w:ascii="Times New Roman"/>
          <w:b w:val="false"/>
          <w:i w:val="false"/>
          <w:color w:val="000000"/>
          <w:sz w:val="28"/>
        </w:rPr>
        <w:t>
      При несоответствии заявления и прикрепленных документов требованиям Конвенцией и Единых правил, услугодатель в течение 1 (одного) рабочего дня с момента поступления заявления подготавливает и направляет на портал заявителю результат оказания государственной услуги в виде мотивированного отказа в оказании государственной услуги, в форме электронного документа, подписанного ЭЦП уполномоченного лица услугодателя.</w:t>
      </w:r>
    </w:p>
    <w:bookmarkEnd w:id="19"/>
    <w:bookmarkStart w:name="z32" w:id="20"/>
    <w:p>
      <w:pPr>
        <w:spacing w:after="0"/>
        <w:ind w:left="0"/>
        <w:jc w:val="both"/>
      </w:pPr>
      <w:r>
        <w:rPr>
          <w:rFonts w:ascii="Times New Roman"/>
          <w:b w:val="false"/>
          <w:i w:val="false"/>
          <w:color w:val="000000"/>
          <w:sz w:val="28"/>
        </w:rPr>
        <w:t>
      В случае соответствия заявления и представленных документов услугополучателя требованиям Правил, должностное лицо в тот же рабочий день посредством информационной системы "Е-Апостиль" на электронном документе, подлежащем апостилированию формирует электронный апостиль и посредством шлюза "электронного правительства" направляет подписанный ЭЦП уполномоченного лица результат оказания государственной услуги в "личный кабинет" заявителя на портал.</w:t>
      </w:r>
    </w:p>
    <w:bookmarkEnd w:id="20"/>
    <w:bookmarkStart w:name="z33" w:id="21"/>
    <w:p>
      <w:pPr>
        <w:spacing w:after="0"/>
        <w:ind w:left="0"/>
        <w:jc w:val="both"/>
      </w:pPr>
      <w:r>
        <w:rPr>
          <w:rFonts w:ascii="Times New Roman"/>
          <w:b w:val="false"/>
          <w:i w:val="false"/>
          <w:color w:val="000000"/>
          <w:sz w:val="28"/>
        </w:rPr>
        <w:t>
      Апостилирование документов назначается на следующий рабочий день.</w:t>
      </w:r>
    </w:p>
    <w:bookmarkEnd w:id="21"/>
    <w:bookmarkStart w:name="z34" w:id="22"/>
    <w:p>
      <w:pPr>
        <w:spacing w:after="0"/>
        <w:ind w:left="0"/>
        <w:jc w:val="both"/>
      </w:pPr>
      <w:r>
        <w:rPr>
          <w:rFonts w:ascii="Times New Roman"/>
          <w:b w:val="false"/>
          <w:i w:val="false"/>
          <w:color w:val="000000"/>
          <w:sz w:val="28"/>
        </w:rPr>
        <w:t>
      Апостиль проставляется услугодателем вне зависимости от территории выдачи по предъявлении документа в тот же день в электронном/бумажном виде и уплаты государственной пошлины за проставление апостиля.</w:t>
      </w:r>
    </w:p>
    <w:bookmarkEnd w:id="22"/>
    <w:bookmarkStart w:name="z35" w:id="23"/>
    <w:p>
      <w:pPr>
        <w:spacing w:after="0"/>
        <w:ind w:left="0"/>
        <w:jc w:val="both"/>
      </w:pPr>
      <w:r>
        <w:rPr>
          <w:rFonts w:ascii="Times New Roman"/>
          <w:b w:val="false"/>
          <w:i w:val="false"/>
          <w:color w:val="000000"/>
          <w:sz w:val="28"/>
        </w:rPr>
        <w:t>
      Услугодатель сверяет представленный документ, проставляет штамп "апостиль" на документе и выдает услугополучателю результат оказания государственной услуги в виде документа в электронном формате, подписанного ЭЦП уполномоченного лица услугодателя по форме, согласно приложению 3-1 к настоящим Правилам.</w:t>
      </w:r>
    </w:p>
    <w:bookmarkEnd w:id="23"/>
    <w:bookmarkStart w:name="z36" w:id="24"/>
    <w:p>
      <w:pPr>
        <w:spacing w:after="0"/>
        <w:ind w:left="0"/>
        <w:jc w:val="both"/>
      </w:pPr>
      <w:r>
        <w:rPr>
          <w:rFonts w:ascii="Times New Roman"/>
          <w:b w:val="false"/>
          <w:i w:val="false"/>
          <w:color w:val="000000"/>
          <w:sz w:val="28"/>
        </w:rPr>
        <w:t>
      При не представлении документа, подлежащего апостилированию в назначенный день, не соответствии представленных документов требованиям Конвенции и Единых правил, либо установлении факта неполноты представленных документов услугодатель в тот же рабочий день с момента представления, либо не представления документов подготавливает и направляет на портал услугополучателю результат оказания государственной услуги в виде мотивированного отказа в оказании государственной услуги, в форме электронного документа, подписанного ЭЦП уполномоченного лица услугодателя.</w:t>
      </w:r>
    </w:p>
    <w:bookmarkEnd w:id="24"/>
    <w:bookmarkStart w:name="z37" w:id="25"/>
    <w:p>
      <w:pPr>
        <w:spacing w:after="0"/>
        <w:ind w:left="0"/>
        <w:jc w:val="both"/>
      </w:pPr>
      <w:r>
        <w:rPr>
          <w:rFonts w:ascii="Times New Roman"/>
          <w:b w:val="false"/>
          <w:i w:val="false"/>
          <w:color w:val="000000"/>
          <w:sz w:val="28"/>
        </w:rPr>
        <w:t xml:space="preserve">
      14.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государственных услуг. </w:t>
      </w:r>
    </w:p>
    <w:bookmarkEnd w:id="25"/>
    <w:bookmarkStart w:name="z38" w:id="2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26"/>
    <w:bookmarkStart w:name="z39" w:id="2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8 Перечня основных требований к оказания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7"/>
    <w:bookmarkStart w:name="z40" w:id="28"/>
    <w:p>
      <w:pPr>
        <w:spacing w:after="0"/>
        <w:ind w:left="0"/>
        <w:jc w:val="both"/>
      </w:pPr>
      <w:r>
        <w:rPr>
          <w:rFonts w:ascii="Times New Roman"/>
          <w:b w:val="false"/>
          <w:i w:val="false"/>
          <w:color w:val="000000"/>
          <w:sz w:val="28"/>
        </w:rPr>
        <w:t>
      При представлении полного пакета документов услугополучателем – работник Государственной корпорации проверяет документы, представленные услугополучателем, принимает их и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 Принятые документы направляются услугодателю через курьерскую связь.</w:t>
      </w:r>
    </w:p>
    <w:bookmarkEnd w:id="28"/>
    <w:bookmarkStart w:name="z41" w:id="29"/>
    <w:p>
      <w:pPr>
        <w:spacing w:after="0"/>
        <w:ind w:left="0"/>
        <w:jc w:val="both"/>
      </w:pPr>
      <w:r>
        <w:rPr>
          <w:rFonts w:ascii="Times New Roman"/>
          <w:b w:val="false"/>
          <w:i w:val="false"/>
          <w:color w:val="000000"/>
          <w:sz w:val="28"/>
        </w:rPr>
        <w:t>
      Канцелярия услугодателя в день поступления заявления осуществляет их прием и регистрацию, после чего передает сотруднику ответственного за проставление апостиля.</w:t>
      </w:r>
    </w:p>
    <w:bookmarkEnd w:id="29"/>
    <w:bookmarkStart w:name="z42" w:id="30"/>
    <w:p>
      <w:pPr>
        <w:spacing w:after="0"/>
        <w:ind w:left="0"/>
        <w:jc w:val="both"/>
      </w:pPr>
      <w:r>
        <w:rPr>
          <w:rFonts w:ascii="Times New Roman"/>
          <w:b w:val="false"/>
          <w:i w:val="false"/>
          <w:color w:val="000000"/>
          <w:sz w:val="28"/>
        </w:rPr>
        <w:t>
      Услугодатель проверяет образец подписи и оттиск печати на соответствие их документу, подлежащего апостилированию, а также на соответствие заявления и представленных документов требованиям Конвенции и Единых правил.</w:t>
      </w:r>
    </w:p>
    <w:bookmarkEnd w:id="30"/>
    <w:bookmarkStart w:name="z43" w:id="31"/>
    <w:p>
      <w:pPr>
        <w:spacing w:after="0"/>
        <w:ind w:left="0"/>
        <w:jc w:val="both"/>
      </w:pPr>
      <w:r>
        <w:rPr>
          <w:rFonts w:ascii="Times New Roman"/>
          <w:b w:val="false"/>
          <w:i w:val="false"/>
          <w:color w:val="000000"/>
          <w:sz w:val="28"/>
        </w:rPr>
        <w:t xml:space="preserve">
      После проверки заявления и представленных документов, поступивших через Государственную корпорацию в течение 2 (двух) рабочих дней проставляет штамп "апостиль" на документе и направляет результат оказания государственной услуги в виде документа в бумажном формате, подписанного уполномоченным лицом услугодателя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мотивированного отказа по основаниям предусмотренным пунктом 9 Перечня основных требований к оказанию государственной услуги.";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5" w:id="32"/>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7" w:id="3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приложений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следующей редакции:</w:t>
      </w:r>
    </w:p>
    <w:bookmarkEnd w:id="33"/>
    <w:bookmarkStart w:name="z48" w:id="34"/>
    <w:p>
      <w:pPr>
        <w:spacing w:after="0"/>
        <w:ind w:left="0"/>
        <w:jc w:val="both"/>
      </w:pPr>
      <w:r>
        <w:rPr>
          <w:rFonts w:ascii="Times New Roman"/>
          <w:b w:val="false"/>
          <w:i w:val="false"/>
          <w:color w:val="000000"/>
          <w:sz w:val="28"/>
        </w:rPr>
        <w:t>
      "Приложение 2 к Правилам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bookmarkEnd w:id="34"/>
    <w:bookmarkStart w:name="z49" w:id="35"/>
    <w:p>
      <w:pPr>
        <w:spacing w:after="0"/>
        <w:ind w:left="0"/>
        <w:jc w:val="both"/>
      </w:pPr>
      <w:r>
        <w:rPr>
          <w:rFonts w:ascii="Times New Roman"/>
          <w:b w:val="false"/>
          <w:i w:val="false"/>
          <w:color w:val="000000"/>
          <w:sz w:val="28"/>
        </w:rPr>
        <w:t>
      "Приложение 3 к Правилам оказания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bookmarkEnd w:id="35"/>
    <w:bookmarkStart w:name="z50" w:id="36"/>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36"/>
    <w:bookmarkStart w:name="z51" w:id="37"/>
    <w:p>
      <w:pPr>
        <w:spacing w:after="0"/>
        <w:ind w:left="0"/>
        <w:jc w:val="both"/>
      </w:pPr>
      <w:r>
        <w:rPr>
          <w:rFonts w:ascii="Times New Roman"/>
          <w:b w:val="false"/>
          <w:i w:val="false"/>
          <w:color w:val="000000"/>
          <w:sz w:val="28"/>
        </w:rPr>
        <w:t>
      1) государственную регистрацию настоящего приказа;</w:t>
      </w:r>
    </w:p>
    <w:bookmarkEnd w:id="37"/>
    <w:bookmarkStart w:name="z52" w:id="3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38"/>
    <w:bookmarkStart w:name="z53" w:id="3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39"/>
    <w:bookmarkStart w:name="z54"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56"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2024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а также нотариусов</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2)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корпорации – 2 рабочих дня. День приема не входит в срок оказания государственной услуги.</w:t>
            </w:r>
          </w:p>
          <w:p>
            <w:pPr>
              <w:spacing w:after="20"/>
              <w:ind w:left="20"/>
              <w:jc w:val="both"/>
            </w:pPr>
            <w:r>
              <w:rPr>
                <w:rFonts w:ascii="Times New Roman"/>
                <w:b w:val="false"/>
                <w:i w:val="false"/>
                <w:color w:val="000000"/>
                <w:sz w:val="20"/>
              </w:rPr>
              <w:t>На портале – получение уведомления о назначении даты, времени на апостилирование документов – 1 (один) рабочий день;</w:t>
            </w:r>
          </w:p>
          <w:p>
            <w:pPr>
              <w:spacing w:after="20"/>
              <w:ind w:left="20"/>
              <w:jc w:val="both"/>
            </w:pPr>
            <w:r>
              <w:rPr>
                <w:rFonts w:ascii="Times New Roman"/>
                <w:b w:val="false"/>
                <w:i w:val="false"/>
                <w:color w:val="000000"/>
                <w:sz w:val="20"/>
              </w:rPr>
              <w:t>выдача результата оказания государственной услуги при поступлении заявления через портал – 1 (один) рабочий день;</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в Государственной корпорации – 15 (пятнадцать)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Документ со штампом "апостиль" на бумажном носителе,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Электронный апостиль выдается через портал путем скачивания апостиля с применением защитного кода, переданного уполномоченным государственным органом при подаче заявления, по форме согласно приложению 3-1 к Правилам;</w:t>
            </w:r>
          </w:p>
          <w:p>
            <w:pPr>
              <w:spacing w:after="20"/>
              <w:ind w:left="20"/>
              <w:jc w:val="both"/>
            </w:pPr>
            <w:r>
              <w:rPr>
                <w:rFonts w:ascii="Times New Roman"/>
                <w:b w:val="false"/>
                <w:i w:val="false"/>
                <w:color w:val="000000"/>
                <w:sz w:val="20"/>
              </w:rPr>
              <w:t>2) письмо о прекращении рассмотрения заявления в случае обращения услугополучателя с ходатайством;</w:t>
            </w:r>
          </w:p>
          <w:p>
            <w:pPr>
              <w:spacing w:after="20"/>
              <w:ind w:left="20"/>
              <w:jc w:val="both"/>
            </w:pPr>
            <w:r>
              <w:rPr>
                <w:rFonts w:ascii="Times New Roman"/>
                <w:b w:val="false"/>
                <w:i w:val="false"/>
                <w:color w:val="000000"/>
                <w:sz w:val="20"/>
              </w:rPr>
              <w:t>3)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бумажная, электронная при направлении мотивированного ответа об отказе в оказании государственной услуги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проставление апостиля на официальных документах, совершенных в Республике Казахстан - 0,5 МРП за каждый документ согласно </w:t>
            </w:r>
            <w:r>
              <w:rPr>
                <w:rFonts w:ascii="Times New Roman"/>
                <w:b w:val="false"/>
                <w:i w:val="false"/>
                <w:color w:val="000000"/>
                <w:sz w:val="20"/>
              </w:rPr>
              <w:t>подпункту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документов подлежащих апостилированию – в любом филиале Государственной корпорации по принципу экстерриториальности (вне зависимости от территории выдачи документа),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корпорации:</w:t>
            </w:r>
          </w:p>
          <w:p>
            <w:pPr>
              <w:spacing w:after="20"/>
              <w:ind w:left="20"/>
              <w:jc w:val="both"/>
            </w:pPr>
            <w:r>
              <w:rPr>
                <w:rFonts w:ascii="Times New Roman"/>
                <w:b w:val="false"/>
                <w:i w:val="false"/>
                <w:color w:val="000000"/>
                <w:sz w:val="20"/>
              </w:rPr>
              <w:t xml:space="preserve">1) заявление на проставление апостиля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документ, подлежащий апостилированию (документы принимаются для проставления апостиля как в подлинниках, так и в нотариально засвидетельствованных копиях);</w:t>
            </w:r>
          </w:p>
          <w:p>
            <w:pPr>
              <w:spacing w:after="20"/>
              <w:ind w:left="20"/>
              <w:jc w:val="both"/>
            </w:pPr>
            <w:r>
              <w:rPr>
                <w:rFonts w:ascii="Times New Roman"/>
                <w:b w:val="false"/>
                <w:i w:val="false"/>
                <w:color w:val="000000"/>
                <w:sz w:val="20"/>
              </w:rPr>
              <w:t>4) документ, подтверждающий уплату в бюджет государственной пошлины;</w:t>
            </w:r>
          </w:p>
          <w:p>
            <w:pPr>
              <w:spacing w:after="20"/>
              <w:ind w:left="20"/>
              <w:jc w:val="both"/>
            </w:pPr>
            <w:r>
              <w:rPr>
                <w:rFonts w:ascii="Times New Roman"/>
                <w:b w:val="false"/>
                <w:i w:val="false"/>
                <w:color w:val="000000"/>
                <w:sz w:val="20"/>
              </w:rPr>
              <w:t>5)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w:t>
            </w:r>
          </w:p>
          <w:p>
            <w:pPr>
              <w:spacing w:after="20"/>
              <w:ind w:left="20"/>
              <w:jc w:val="both"/>
            </w:pPr>
            <w:r>
              <w:rPr>
                <w:rFonts w:ascii="Times New Roman"/>
                <w:b w:val="false"/>
                <w:i w:val="false"/>
                <w:color w:val="000000"/>
                <w:sz w:val="20"/>
              </w:rPr>
              <w:t>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6) образец подписи и оттиска печати выданных документов другими государственными органами.</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2) документ, подлежащий апостилированию в виде сканированной копии прикрепляется к электронному запросу;</w:t>
            </w:r>
          </w:p>
          <w:p>
            <w:pPr>
              <w:spacing w:after="20"/>
              <w:ind w:left="20"/>
              <w:jc w:val="both"/>
            </w:pPr>
            <w:r>
              <w:rPr>
                <w:rFonts w:ascii="Times New Roman"/>
                <w:b w:val="false"/>
                <w:i w:val="false"/>
                <w:color w:val="000000"/>
                <w:sz w:val="20"/>
              </w:rPr>
              <w:t>3) нотариально удостоверенная доверенность, в случае обращения представителя услугополучателя (физического лица);</w:t>
            </w:r>
          </w:p>
          <w:p>
            <w:pPr>
              <w:spacing w:after="20"/>
              <w:ind w:left="20"/>
              <w:jc w:val="both"/>
            </w:pPr>
            <w:r>
              <w:rPr>
                <w:rFonts w:ascii="Times New Roman"/>
                <w:b w:val="false"/>
                <w:i w:val="false"/>
                <w:color w:val="000000"/>
                <w:sz w:val="20"/>
              </w:rPr>
              <w:t>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(при наличии) при обращении представителя юридического лица;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(для идентификации с копией).</w:t>
            </w:r>
          </w:p>
          <w:p>
            <w:pPr>
              <w:spacing w:after="20"/>
              <w:ind w:left="20"/>
              <w:jc w:val="both"/>
            </w:pPr>
            <w:r>
              <w:rPr>
                <w:rFonts w:ascii="Times New Roman"/>
                <w:b w:val="false"/>
                <w:i w:val="false"/>
                <w:color w:val="000000"/>
                <w:sz w:val="20"/>
              </w:rPr>
              <w:t>В случае изменения анкетных данных услугополучателя, дополнительно прилагаются подтверждающие документы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20"/>
              <w:ind w:left="20"/>
              <w:jc w:val="both"/>
            </w:pPr>
            <w:r>
              <w:rPr>
                <w:rFonts w:ascii="Times New Roman"/>
                <w:b w:val="false"/>
                <w:i w:val="false"/>
                <w:color w:val="000000"/>
                <w:sz w:val="20"/>
              </w:rPr>
              <w:t>При обращении наследников, представляются подтверждающие документы.</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документ, подтверждающий уплату услугополучателем суммы пошлины в бюджет (в случае оплаты через ПШЭП), а также сведения о государственной регистрации актов гражданского состояния, произведенной на территории Республики Казахстан,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 услугодателя и Государственной корпорации www.gov4c.kz.</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2024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а также нотариусов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Қауіпсіздік коды / Сode de sécurité / Security code: 000000000000</w:t>
      </w:r>
    </w:p>
    <w:bookmarkEnd w:id="42"/>
    <w:bookmarkStart w:name="z64" w:id="43"/>
    <w:p>
      <w:pPr>
        <w:spacing w:after="0"/>
        <w:ind w:left="0"/>
        <w:jc w:val="both"/>
      </w:pPr>
      <w:r>
        <w:rPr>
          <w:rFonts w:ascii="Times New Roman"/>
          <w:b w:val="false"/>
          <w:i w:val="false"/>
          <w:color w:val="000000"/>
          <w:sz w:val="28"/>
        </w:rPr>
        <w:t>
      Өтінім нөмірі / Numéro de dépôt / Application number: 00000000000000</w:t>
      </w:r>
    </w:p>
    <w:bookmarkEnd w:id="43"/>
    <w:bookmarkStart w:name="z65" w:id="44"/>
    <w:p>
      <w:pPr>
        <w:spacing w:after="0"/>
        <w:ind w:left="0"/>
        <w:jc w:val="both"/>
      </w:pPr>
      <w:r>
        <w:rPr>
          <w:rFonts w:ascii="Times New Roman"/>
          <w:b w:val="false"/>
          <w:i w:val="false"/>
          <w:color w:val="000000"/>
          <w:sz w:val="28"/>
        </w:rPr>
        <w:t>
      Осы апостиль тек қол қойған адамның қолының, лауазымының/атағының түпнұсқалылығын және құжатқа қойылған мөр мен мөртаңбаның түпнұсқалылығын куәландырады және ол қойылған құжаттың мазмұнын растамайды.</w:t>
      </w:r>
    </w:p>
    <w:bookmarkEnd w:id="44"/>
    <w:bookmarkStart w:name="z66" w:id="45"/>
    <w:p>
      <w:pPr>
        <w:spacing w:after="0"/>
        <w:ind w:left="0"/>
        <w:jc w:val="both"/>
      </w:pPr>
      <w:r>
        <w:rPr>
          <w:rFonts w:ascii="Times New Roman"/>
          <w:b w:val="false"/>
          <w:i w:val="false"/>
          <w:color w:val="000000"/>
          <w:sz w:val="28"/>
        </w:rPr>
        <w:t>
      Cette apostille électronique ne certifie que l'authenticité de la signature, du titre / du rang du signataire et l'authenticité du sceau ou timbre sur le document et ne certifie pas le contenu du document sur lequel il est apposé.</w:t>
      </w:r>
    </w:p>
    <w:bookmarkEnd w:id="45"/>
    <w:bookmarkStart w:name="z67" w:id="46"/>
    <w:p>
      <w:pPr>
        <w:spacing w:after="0"/>
        <w:ind w:left="0"/>
        <w:jc w:val="both"/>
      </w:pPr>
      <w:r>
        <w:rPr>
          <w:rFonts w:ascii="Times New Roman"/>
          <w:b w:val="false"/>
          <w:i w:val="false"/>
          <w:color w:val="000000"/>
          <w:sz w:val="28"/>
        </w:rPr>
        <w:t>
      This apostille certifies only the authenticity of the signature, the position/title of the signatory and the authenticity of the seal or stamp affixed on the document and does not certify the content of the document on which it is affixed.</w:t>
      </w:r>
    </w:p>
    <w:bookmarkEnd w:id="46"/>
    <w:bookmarkStart w:name="z68" w:id="47"/>
    <w:p>
      <w:pPr>
        <w:spacing w:after="0"/>
        <w:ind w:left="0"/>
        <w:jc w:val="both"/>
      </w:pPr>
      <w:r>
        <w:rPr>
          <w:rFonts w:ascii="Times New Roman"/>
          <w:b w:val="false"/>
          <w:i w:val="false"/>
          <w:color w:val="000000"/>
          <w:sz w:val="28"/>
        </w:rPr>
        <w:t>
      Берілген апостильдің заңдылығын тексеру үшін https://egov.kz/cms/ru/services/apostil/apostil сайтына кіріңіз.</w:t>
      </w:r>
    </w:p>
    <w:bookmarkEnd w:id="47"/>
    <w:bookmarkStart w:name="z69" w:id="48"/>
    <w:p>
      <w:pPr>
        <w:spacing w:after="0"/>
        <w:ind w:left="0"/>
        <w:jc w:val="both"/>
      </w:pPr>
      <w:r>
        <w:rPr>
          <w:rFonts w:ascii="Times New Roman"/>
          <w:b w:val="false"/>
          <w:i w:val="false"/>
          <w:color w:val="000000"/>
          <w:sz w:val="28"/>
        </w:rPr>
        <w:t>
      Pour vérifier la légitimité de l'apostille publiée, voir https://egov.kz/cms/ru/services/apostil/apostil.</w:t>
      </w:r>
    </w:p>
    <w:bookmarkEnd w:id="48"/>
    <w:bookmarkStart w:name="z70" w:id="49"/>
    <w:p>
      <w:pPr>
        <w:spacing w:after="0"/>
        <w:ind w:left="0"/>
        <w:jc w:val="both"/>
      </w:pPr>
      <w:r>
        <w:rPr>
          <w:rFonts w:ascii="Times New Roman"/>
          <w:b w:val="false"/>
          <w:i w:val="false"/>
          <w:color w:val="000000"/>
          <w:sz w:val="28"/>
        </w:rPr>
        <w:t>
      To verify the legitimacy of the issued apostille, see https://egov.kz/cms/ru/services/apostil/apostil.</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2024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юстиции,</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и иных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а также нотариусов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(Ф.И.О.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либо наименование</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75" w:id="50"/>
    <w:p>
      <w:pPr>
        <w:spacing w:after="0"/>
        <w:ind w:left="0"/>
        <w:jc w:val="left"/>
      </w:pPr>
      <w:r>
        <w:rPr>
          <w:rFonts w:ascii="Times New Roman"/>
          <w:b/>
          <w:i w:val="false"/>
          <w:color w:val="000000"/>
        </w:rPr>
        <w:t xml:space="preserve"> Расписка об отказе в приеме документов</w:t>
      </w:r>
    </w:p>
    <w:bookmarkEnd w:id="50"/>
    <w:p>
      <w:pPr>
        <w:spacing w:after="0"/>
        <w:ind w:left="0"/>
        <w:jc w:val="both"/>
      </w:pPr>
      <w:bookmarkStart w:name="z76" w:id="5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51"/>
    <w:p>
      <w:pPr>
        <w:spacing w:after="0"/>
        <w:ind w:left="0"/>
        <w:jc w:val="both"/>
      </w:pPr>
      <w:r>
        <w:rPr>
          <w:rFonts w:ascii="Times New Roman"/>
          <w:b w:val="false"/>
          <w:i w:val="false"/>
          <w:color w:val="000000"/>
          <w:sz w:val="28"/>
        </w:rPr>
        <w:t>"О государственных услугах", отдел №__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"Апостилирование официальных документов,</w:t>
      </w:r>
    </w:p>
    <w:p>
      <w:pPr>
        <w:spacing w:after="0"/>
        <w:ind w:left="0"/>
        <w:jc w:val="both"/>
      </w:pPr>
      <w:r>
        <w:rPr>
          <w:rFonts w:ascii="Times New Roman"/>
          <w:b w:val="false"/>
          <w:i w:val="false"/>
          <w:color w:val="000000"/>
          <w:sz w:val="28"/>
        </w:rPr>
        <w:t>исходящих из органов юстиции, регистрации актов гражданского состояния и иных</w:t>
      </w:r>
    </w:p>
    <w:p>
      <w:pPr>
        <w:spacing w:after="0"/>
        <w:ind w:left="0"/>
        <w:jc w:val="both"/>
      </w:pPr>
      <w:r>
        <w:rPr>
          <w:rFonts w:ascii="Times New Roman"/>
          <w:b w:val="false"/>
          <w:i w:val="false"/>
          <w:color w:val="000000"/>
          <w:sz w:val="28"/>
        </w:rPr>
        <w:t>государственных органов, а также нотариусов Республики Казахстан"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основных требований к государственной услуге,</w:t>
      </w:r>
    </w:p>
    <w:p>
      <w:pPr>
        <w:spacing w:after="0"/>
        <w:ind w:left="0"/>
        <w:jc w:val="both"/>
      </w:pPr>
      <w:r>
        <w:rPr>
          <w:rFonts w:ascii="Times New Roman"/>
          <w:b w:val="false"/>
          <w:i w:val="false"/>
          <w:color w:val="000000"/>
          <w:sz w:val="28"/>
        </w:rPr>
        <w:t>и (или)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 и (или) документов с истекшим сроком действия:</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(если указано в документах, удостоверяющих личность), подпись работника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Исполнитель: Ф.И.О.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 Телефон _________________</w:t>
      </w:r>
    </w:p>
    <w:p>
      <w:pPr>
        <w:spacing w:after="0"/>
        <w:ind w:left="0"/>
        <w:jc w:val="both"/>
      </w:pPr>
      <w:r>
        <w:rPr>
          <w:rFonts w:ascii="Times New Roman"/>
          <w:b w:val="false"/>
          <w:i w:val="false"/>
          <w:color w:val="000000"/>
          <w:sz w:val="28"/>
        </w:rPr>
        <w:t>Получил: _______ Ф.И.О. (если указано в документах, удостоверяющих личность)/</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___________ "___" 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