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cd49" w14:textId="e19c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мая 2024 года № 332. Зарегистрирован в Министерстве юстиции Республики Казахстан 1 июня 2024 года № 34437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08.06.2024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8 июня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 № 332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финансов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2017 года № 102 "Об утверждении Правил присвоения персональных идентификационных номеров-кодов на табачные изделия" (зарегистрирован в Реестре государственной регистрации нормативных правовых актов под № 14914).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июня 2020 года № 560 "О внесении изменений в приказ Министра финансов Республики Казахстан от 15 февраля 2017 года № 102 "Об утверждении Правил присвоения персональных идентификационных номеров-кодов на табачные изделия" (зарегистрирован в Реестре государственной регистрации нормативных правовых актов под № 20817).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ноября 2020 года № 1061 "О внесении изменений в приказ Министра финансов Республики Казахстан от 15 февраля 2017 года № 102 "Об утверждении Правил присвоения персональных идентификационных номеров-кодов на табачные изделия" (зарегистрирован в Реестре государственной регистрации нормативных правовых актов под № 21585).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ноября 2021 года № 1190 "О внесении изменений в приказ Министра финансов Республики Казахстан от 15 февраля 2017 года № 102 "Об утверждении Правил присвоения персональных идентификационных номеров-кодов на табачные изделия" (зарегистрирован в Реестре государственной регистрации нормативных правовых актов под № 25223).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