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ca41" w14:textId="686c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экономического развития и торговли Республики Казахстан от 6 августа 2010 года № 136 "Об утверждении Требований к разработке или корректировке, а также проведению необходимых экспертиз технико-экономического обоснования инвестиционного проекта для предоставления государственных гарантий" и приказ Министра национальной экономики Республики Казахстан от 16 января 2015 года № 17 "Об утверждении Правил передачи государственного имущества в доверительное управление и Типового договора доверительного управления государственным имуществом"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31 мая 2024 года № 27. Зарегистрирован в Министерстве юстиции Республики Казахстан 31 мая 2024 года № 34431.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приказом Заместителя Премьер-Министра - Министра национальной экономики РК от 23.12.2025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16 января 2015 года № 17 "Об утверждении Правил передачи государственного имущества в доверительное управление и Типового договора доверительного управления государственным имуществом" (зарегистрирован в Реестре государственной регистрации нормативных правовых актов за № 10111):</w:t>
      </w:r>
    </w:p>
    <w:bookmarkEnd w:id="1"/>
    <w:bookmarkStart w:name="z10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 в доверительное управление,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передачи объекта юридическому лицу с участием государства, которому передается объект в оплату уставного капитала по решению уполномоченного органа по государственному имуществу или местного исполнительного органа;</w:t>
      </w:r>
    </w:p>
    <w:bookmarkEnd w:id="3"/>
    <w:bookmarkStart w:name="z10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передачи газопроводов и объектов электро-энергоснабжения;</w:t>
      </w:r>
    </w:p>
    <w:bookmarkEnd w:id="4"/>
    <w:bookmarkStart w:name="z10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передачи стратегических объектов, а также пакетов акций (долей участия) в юридических лицах, в собственности которых находятся стратегические объекты;</w:t>
      </w:r>
    </w:p>
    <w:bookmarkEnd w:id="5"/>
    <w:bookmarkStart w:name="z10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передачи объектов недвижимости и акций акционерных обществ, созданных в реализацию международных соглашений;</w:t>
      </w:r>
    </w:p>
    <w:bookmarkEnd w:id="6"/>
    <w:bookmarkStart w:name="z1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передачи государственных информационных систем;</w:t>
      </w:r>
    </w:p>
    <w:bookmarkEnd w:id="7"/>
    <w:bookmarkStart w:name="z1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передачи голосующих акций (долей участия в уставном капитале) юридических лиц автономным организациям образования, Национальной палате предпринимателей Республики Казахстан и юридическим лицам, входящим в ее систему, Всемирной Aссоциации казахов;</w:t>
      </w:r>
    </w:p>
    <w:bookmarkEnd w:id="8"/>
    <w:bookmarkStart w:name="z1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передачи автомобильных дорог общего пользования международного и республиканского значения Национальному оператору по управлению автомобильными дорогами для строительства, реконструкции, организации платного движения;</w:t>
      </w:r>
    </w:p>
    <w:bookmarkEnd w:id="9"/>
    <w:bookmarkStart w:name="z1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передачи государственного пакета акций Национального оператора по управлению автомобильными дорогами;</w:t>
      </w:r>
    </w:p>
    <w:bookmarkEnd w:id="10"/>
    <w:bookmarkStart w:name="z1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передачи объектов культуры в виде комплексов, включающих здания, сооружения, оборудования и иное имущество, созданных для развития оперного и балетного искусства, общей площадью не менее 40 000 квадратных метров;</w:t>
      </w:r>
    </w:p>
    <w:bookmarkEnd w:id="11"/>
    <w:bookmarkStart w:name="z1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передачи единому оператору в сфере учета государственного имущества активов территориальных подразделений уполномоченного органа по государственному имуществу, согласно перечню, утверждаемому уполномоченным органом по государственному имуществу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12"/>
    <w:bookmarkStart w:name="z1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передачи недвижимого имущества Национальному оператору в области здравоохранения для организации строительства, содержания и эксплуатации объектов здравоохранения;</w:t>
      </w:r>
    </w:p>
    <w:bookmarkEnd w:id="13"/>
    <w:bookmarkStart w:name="z1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передачи государственных пакетов акций (долей участия) юридических лиц, зарегистрированных на территории Международного финансового центра "Aстана" акционерному обществу "Aдминистрация Международного финансового центра "Aстана";</w:t>
      </w:r>
    </w:p>
    <w:bookmarkEnd w:id="14"/>
    <w:bookmarkStart w:name="z1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передачи субъекту государственной монополии в сферах информатизации и обеспечения информационной безопасности объектов органов национальной безопасности, предназначенных для обеспечения информационной безопасности;</w:t>
      </w:r>
    </w:p>
    <w:bookmarkEnd w:id="15"/>
    <w:bookmarkStart w:name="z1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передачи голосующих акций (долей участия в уставном капитале) организаций высшего и (или) послевузовского образования со стопроцентным участием государства по согласованию с уполномоченным органом в области образования и доверительным управляющим;</w:t>
      </w:r>
    </w:p>
    <w:bookmarkEnd w:id="16"/>
    <w:bookmarkStart w:name="z1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передачи памятников истории и культуры республиканского и местного значения в виде комплексов, включающих здания, сооружения, оборудование и иное имущество;</w:t>
      </w:r>
    </w:p>
    <w:bookmarkEnd w:id="17"/>
    <w:bookmarkStart w:name="z1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передачи коммунального имущества благотворительным и волонтерским организациям;</w:t>
      </w:r>
    </w:p>
    <w:bookmarkEnd w:id="18"/>
    <w:bookmarkStart w:name="z1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передачи объектов недвижимости, входящих в состав имущественного комплекса "Дипломатический городок в городе Астана. Корректировка. Пусковой комплекс -1 (ПК-1)", находящегося на балансе государственного органа, обеспечивающего деятельность Президента Республики Казахстан, Парламента Республики Казахстан, Правительства Республики Казахстан;</w:t>
      </w:r>
    </w:p>
    <w:bookmarkEnd w:id="19"/>
    <w:bookmarkStart w:name="z1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передачи автомобильных дорог Национальному оператору по управлению автомобильными дорогами для ремонта по решению Совета по привлечению инвестиций (инвестиционный штаб), созданного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19 марта 2021 года № 64-р.".</w:t>
      </w:r>
    </w:p>
    <w:bookmarkEnd w:id="20"/>
    <w:bookmarkStart w:name="z1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инвестиционной политики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21"/>
    <w:bookmarkStart w:name="z1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22"/>
    <w:bookmarkStart w:name="z1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8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9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