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ae54" w14:textId="d92a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22 мая 2020 года № 216 "Об утверждении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21 мая 2024 года № 112. Зарегистрирован в Министерстве юстиции Республики Казахстан 23 мая 2024 года № 34397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мая 2020 года № 216 "Об утверждении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форме" (зарегистрирован в Реестре государственной регистрации нормативных правовых актов под № 20708)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"Учебники для организаций среднего образования 1-11 классов":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 казахским языком обучения":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"3 класс", изложить в новой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Оқулық. 1, 2-бөлім + CD (1, 2-бөлім)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Уайсова,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Сәдуақас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(CD - Б.Сабденова)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 1, 2 -бөлім + CD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 2-бөлім)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 Зейнетоллина,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Қалиева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Жанпейс,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Есетова,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Атембаева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Аринова,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Сахимзадина,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Кожабаева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Калашникова,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Бекишева,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Карибжанова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 CD.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Оқулық.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Жаманкулова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Андриянова,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Каратаева,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Беркало,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Кузнецова,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Полежаева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Пугач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Тоқжанов,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Махамбетова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Адамқұлов,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Байназарова,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Таранчиева,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Қашқынбаева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Мұратқызы,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Қазыбекқызы,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Кісімісов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Сыздыков,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Сейтмолдинов,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Байбакишева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Орманбекова,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Мамырова,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Сухаева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Ақбаева,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Мамырова,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Қасенова,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Қасымжан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Төлебиев,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Муражанова,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Орынбеков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Жанаев,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 Сүлеев,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Хабамбаев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"7 класс":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1-3, изложить в новой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Бекжанова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Жантасова,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Мадиева,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Омарова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Отарбекова,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Тоқтыбаева,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Тоқбаева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"8 класс":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30, изложить в новой редакции: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Мақашева,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Байзақова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"9 класс":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21-23, изложить в новой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Егорина,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Усикова,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Зәбенова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Саипов,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Балғабаева,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Сапаров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1-2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Головина,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Ахметов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p>
      <w:pPr>
        <w:spacing w:after="0"/>
        <w:ind w:left="0"/>
        <w:jc w:val="both"/>
      </w:pPr>
      <w:bookmarkStart w:name="z24" w:id="20"/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30-31, изложить в новой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Өскембаев,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Сақтағанова,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Мұхтарұлы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(1946 ж.-бүгінгі күнгі дейін)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Әдиет,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Сатанов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 русским языком обучения":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"3 класс", изложить в новой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 часть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Штукина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 часть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Штукина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Балапан.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 бөлім +CD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Нұрмұханова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+СD.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Мынжасарова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Лихобабенко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Темникова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Ташенова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Салиш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Пугач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Белан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 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Орманбекова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Сухаева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Кисимисов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Бочкарев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Иминиязова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Сейтмолдинов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Байбакишева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Попкова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Рабилова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Шигова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Дубовик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Торопова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Ақбаева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Қасымжан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Тулебиев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Яковлева 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Чибисова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Рабилова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Архангельская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</w:tbl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"8 класс":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25, изложить в новой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"9 класс":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19-21, изложить в новой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Усиков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Егорина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Забенова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Козина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Саипов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Балгабаева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Сапаров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</w:tbl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26-27, изложить в новой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(с 1946г. по настоящее время)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Адиет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Сатанов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Ускембаев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Сактаганова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</w:tbl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"Абайтану. 5-11 классы", изложить в новой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литература для курсов по выбору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Қалиолданова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Елшибаева,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Қасымбек,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Кажиева,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Сулейменова,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Ізімова,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Әуесбай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Мұқамет,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Қарабекова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Елшибаева,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Қасымбек,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Кажиева,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Жаныбекова,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Смагулова,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Әуесбай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Мұқамет,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Қарабекова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Аскарова,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Қасымбек,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Кажиева,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Ізімова,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Чубаева,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Казербаева.,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Әуесбай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Қосжанова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Акимбаева,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Абдраимова,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Әуесбай,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Караев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Мұқамет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құзыреттер.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Акимбаева,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Абдраимова,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Әуесбай,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Кенжетаев,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Диханбаева,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Караев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Қосжанова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Жумабекова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Қосжанова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6,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Асанбекова,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Қамысбаева,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Рыскелдиева,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Темірбаева,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Семжанова,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Мақышева,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Маханбетова,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Мұханбеталиева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6,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Сайлыбаев,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Асқаров жалпы редакциясын басқарғандар.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Авторлар тобы: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Сәтбай,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Оразбақов,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Тайман,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Жұмағұлова,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Смағұл,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Тұяқбаев,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Кенжалиева,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Қарапаев,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Құрманбаев,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Айдаров,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Аплатинова,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Өтегенова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Нухұлы,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Алинова,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Сабданбекова,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Сыздықова,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Аушахманова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Жақсығалиев,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Шакаева,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Хамзин,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Заиров,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Утепова,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Литовкина,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А.Магзумова,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Жумагазиева,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Таскарина,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Ташаева,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Ахатова,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Куспанова,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Терещенко,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Тургумбаев,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Сидарова,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Каирлиева,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Галкина,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Нұрымбетов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бөлім 5-сынып,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бөлім 6-сынып,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бөлім 7-сынып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Кунанбаева,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Бектасов,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Плачинта,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Ахетова,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Қиныбаева,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Ташетованың жалпы редакциясымен.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Құрастырғандар: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Михалькова,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Кривоносова,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Испамбетов,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Купеев,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Нюнюкова,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Искиндирова,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Суебаева,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Титова,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Дегтярева,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Туякбаева,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Рахимова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Озғанбаев,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Жұмалиева,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Қосымбай,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Айманов,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Атақаева,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Бегейбай,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Еділхан,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Жаңбыршы,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Жеткізген,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Көшбайұлы,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Нұрмаханова,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Табылдиева,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Тулегалиев,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Ыбырайұлы,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Ы. Имамбаева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Кабекенов,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Биманова,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Кузбулова,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Кыдырова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Алматы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6,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Кабдұлова,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Досаева,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Әуезова,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Дихамбаева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6,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Бейсенбекова,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Шотбакова,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Смагулова,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Абдикерова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6,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Бекназаров,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Аман,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Идирисова,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Танымкулова,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Мектепова,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Смадияр,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Кайбалдина,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Нурбаева,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Уразбаева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Жанбосынова,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Столярова,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Савчук,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Жириндинова,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Әубәкірова,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Цыганов,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Зинченко,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Құнафина,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Есембаева,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Мұқанов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Жамбыл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6,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Тажибаев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Солтүстік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облысы.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Мәлікова,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Тайшыбай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6,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Жақыпов,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Нұрмұхаметова,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Қалмырзаева,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Әлқожаева,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Жаңатуғанова,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Шоразова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Оңтүстік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өңірі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(Түркістан облысы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6, 7-сыныптар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Шыныбекұлы,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Бейсетаева,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Сейлбекова,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Ширманова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Елшибаева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Қасымбек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Кажиева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Сулейменова Ф.,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Ізімова П.,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Ауесбай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Елшибаева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Джубатова П.,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Қасымбек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Кажиева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Жаныбекова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Смагулова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Ауесбай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Қасымбек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Кажиева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Ізімова П.,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Казербаева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Ауесбай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Джубатова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Салыхова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Акимбаева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Абдраимова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Ауесбай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Караев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Джубатова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Салыхова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Акимбаева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Абдраимова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Ауесбай 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Кенжетаев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Диханбаева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Караев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6, 7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Дикань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Темурбаева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Рыскелдиева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область. 5 – 7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Нухулы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Алинова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Сабданбекова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Сыздыкова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Аушахманова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7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Жаксыгалиев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Шакаева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Хамзин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Заиров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Утепова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Литовкина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Магзумова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Жумагазиева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Таскарина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Ахатова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Куспанова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Терещенко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Тургумбаев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Сидарова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Каирлиева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Нурымбетов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І. 5-класс,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ІІ. 6-класс,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ІІІ. 7 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Бектасов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Плачинта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Ахетова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Ахат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7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редакция: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Мукашева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Киныбаева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Ташетова 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Михалькова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Кривоносова И.,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Испамбетов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Купеев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Нюнюкова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Искиндирова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Суебаева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Дегтярева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Туякбаева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Рахимова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6, 7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Досаева Э.,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Дихамбаева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6, 7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Бейсенбекова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Шотбакова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Тулеуова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Кожахметова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6, 7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Турдалина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Идрешева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Власенко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Буденко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Далишова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Мухина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7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Жанбосинова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Столярова Э.,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Савчук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Жириндинова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Аубакирова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Цыганов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Зинченко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Кунафина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Есембаева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Жундибаева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Муканов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6, 7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Дикань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Тажибаев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 Казахстанская область.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7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Маликова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Тайшыбай 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6, 7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Дикань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Халмурзаева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регион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(Туркестанская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город Шымкент)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6, 7 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Шыныбекулы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Бейсетаева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Сейлбекова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Ширманова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 баспасы</w:t>
            </w:r>
          </w:p>
        </w:tc>
      </w:tr>
    </w:tbl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"с казахским и русским языками обучения":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"Немецкий язык":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"3 класс" следующего содержания: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Prima - Los geht's! Deutsch. 3. Klasse. Shülerbuch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Luiza Ciepielewska-Kaczmarek,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Aleksandra Obradovic,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Susanne Sperling, Giselle Valman,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Angelika Lundquist-Mog,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Mereke Tankibayeva,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Kristina Samosledova,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Anastassiya Kreimer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(Cornelsen материалдары негізінде)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Die Deutschprofis A1.1. Kursbuch mit Audios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Korlan Demeuowa,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Dr. Irina Furgel,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Dina Grischchenko, Sholpan Kassymbajeva,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Alexandra Smits, Amina Zhaxybayeva,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Olga Swerlowa,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Jutta Douvitsas-Gamst,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Sigrid Xanthos-Kretzschmer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Klett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für Kasachstan. Klasse 3. Lehrbuch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Lytajewa,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 Dreut,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S. Kaskyrbajewa,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S. Shubina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 Stream и Просвещение</w:t>
            </w:r>
          </w:p>
        </w:tc>
      </w:tr>
    </w:tbl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"/>
    <w:p>
      <w:pPr>
        <w:spacing w:after="0"/>
        <w:ind w:left="0"/>
        <w:jc w:val="both"/>
      </w:pPr>
      <w:bookmarkStart w:name="z49" w:id="45"/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подразделами "9 класс", "10 класс" и "11 класс" следующего содержания: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9. Klasse. Schülerbuch. Teil 1, 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Mereke Tankibayeva,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Meruyert Baipeissova,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Raisa Akysheva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(Ernst Klett Sprachen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класс. 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10. Klasse. Schülerbuch Teil 1, 2 (Sozialwissenschaften)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Mereke Tankibayeva, Bakytzhan Zhankina, Raisa Akysheva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(Ernst Klett Sprachen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класс. 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10. Klasse. Schülerbuch. (Naturwissenschaften).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Teil 1, 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Mereke Tankibayeva, Raushan Ibragimova, Annabel Rosin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(Ernst Klett Sprachen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класс. 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11. Klasse. Schülerbuch (Sozialwissenschaften). Teil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Mereke Tankibayeva,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Nazym Duisenova,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Annabel Rosin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класс. 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11. Klasse. Schülerbuch (Naturwissenschaften).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Teil 1, 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Mereke Tankibayeva, Nazym Duisenova, Annabel Rosin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</w:tbl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"/>
    <w:p>
      <w:pPr>
        <w:spacing w:after="0"/>
        <w:ind w:left="0"/>
        <w:jc w:val="both"/>
      </w:pPr>
      <w:bookmarkStart w:name="z51" w:id="47"/>
      <w:r>
        <w:rPr>
          <w:rFonts w:ascii="Times New Roman"/>
          <w:b w:val="false"/>
          <w:i w:val="false"/>
          <w:color w:val="000000"/>
          <w:sz w:val="28"/>
        </w:rPr>
        <w:t>
      в разделе "Французский язык":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дополнить подразделом "3 класс"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Chanyrak – Zig-Zag + 3. Méthode de français. Livre de l’élève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Kamilya Faizova,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Aliya Shintemirova,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Katima Zhaximbetova,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Hélène Vanthier,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Sylvie Schmitt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 и CLE International</w:t>
            </w:r>
          </w:p>
        </w:tc>
      </w:tr>
    </w:tbl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"/>
    <w:p>
      <w:pPr>
        <w:spacing w:after="0"/>
        <w:ind w:left="0"/>
        <w:jc w:val="both"/>
      </w:pPr>
      <w:bookmarkStart w:name="z54" w:id="49"/>
      <w:r>
        <w:rPr>
          <w:rFonts w:ascii="Times New Roman"/>
          <w:b w:val="false"/>
          <w:i w:val="false"/>
          <w:color w:val="000000"/>
          <w:sz w:val="28"/>
        </w:rPr>
        <w:t>
      в разделе "Английский язык":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подразделе "1 класс":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строку, порядковый номер 1,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подразделе "2 класс":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строки, порядковые номера 1-2,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 "3 класс",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Family and Friends 1 for Grade 3 Kazakhstan Edition. Pupil's Book with Class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Tamzin Thompson,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Naomi Simmons,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Kamila Beibitbayeva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for Kazakhstan, Grade 3. Pupil's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 Stream и 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Stars for Kazakhstan Grade 3 Student’s Book (including online student's material)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H.Q. Mitchell,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 Malkogianni,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K. Vasileiou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Give me five! Grade 3. Pupil’s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Joanne Ramsden,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Donna Shaw,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Aigul Tokzhanova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 Super minds. Grade 3. Student's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Peter Lewis-Jones,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Günter Gerngross,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Gulnar Bekzhanova,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Aleftina Golovchun,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Nataliya Tsoy,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Aidana Shaik,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Ruslan Kachshayev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Study Inn (Cambridge University Press &amp; Assessment)</w:t>
            </w:r>
          </w:p>
        </w:tc>
      </w:tr>
    </w:tbl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"/>
    <w:p>
      <w:pPr>
        <w:spacing w:after="0"/>
        <w:ind w:left="0"/>
        <w:jc w:val="both"/>
      </w:pPr>
      <w:bookmarkStart w:name="z57" w:id="51"/>
      <w:r>
        <w:rPr>
          <w:rFonts w:ascii="Times New Roman"/>
          <w:b w:val="false"/>
          <w:i w:val="false"/>
          <w:color w:val="000000"/>
          <w:sz w:val="28"/>
        </w:rPr>
        <w:t>
      в перечне "Электронные учебники":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разделе "с казахским языком обучения":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 "3 класс",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Уайсова,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Сәдуақас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Балтабаева,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Солтанғазина,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Асанова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Қалиева,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 Зейнетоллина,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Тлеулесова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Мүфтибекова,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Сейсенбаева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Калашникова,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Бекишева,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Карибжанова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Жанпейс,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Есетова,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Атембаева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Аринова,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Сахимзадина,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Кожабаева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2-бөлім 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1-бөлім: https://topiq.kz 2-бөлім: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https://topiq.kz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Нұрмұханбетова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Берістемова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Әубекова,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Қуандыққызы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Абсалямова,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Дуйсенбекова,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Махамбетова,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Койшыбекова,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Игембаева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Көпеева,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Қаптағаева,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Шадиев,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Үржігітова,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Құсайынова,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Батырова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Жошыбаева,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Нұрғожина,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Нарбаева,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Оспанова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 Медеуова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Сулейменова,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Тоқжанов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Оразалиева,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Омарова,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Умарова,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Әмірова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Адамқұлов,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Байназарова,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Таранчиева,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Қашқынбаева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Мұратқызы,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Қазыбекқызы,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Кісімісов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Орманбекова,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Мамырова,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Сухаева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Ақбаева,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Мамырова,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Қасенова,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Қасымжан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Төлебиев,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Муражанова,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Орынбеков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Жанаев,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 Сүлеев,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Хабамбаев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</w:tbl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p>
      <w:pPr>
        <w:spacing w:after="0"/>
        <w:ind w:left="0"/>
        <w:jc w:val="both"/>
      </w:pPr>
      <w:bookmarkStart w:name="z59" w:id="53"/>
      <w:r>
        <w:rPr>
          <w:rFonts w:ascii="Times New Roman"/>
          <w:b w:val="false"/>
          <w:i w:val="false"/>
          <w:color w:val="000000"/>
          <w:sz w:val="28"/>
        </w:rPr>
        <w:t>
      подраздел "5 класс":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дополнить строками, порядковыми номерами 22-23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Хабижанова,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Картаева,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Ноғайбаева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Тоқжанов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</w:tbl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4"/>
    <w:p>
      <w:pPr>
        <w:spacing w:after="0"/>
        <w:ind w:left="0"/>
        <w:jc w:val="both"/>
      </w:pPr>
      <w:bookmarkStart w:name="z61" w:id="55"/>
      <w:r>
        <w:rPr>
          <w:rFonts w:ascii="Times New Roman"/>
          <w:b w:val="false"/>
          <w:i w:val="false"/>
          <w:color w:val="000000"/>
          <w:sz w:val="28"/>
        </w:rPr>
        <w:t>
      в разделе "с русским языком обучения":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подразделе "3 класс":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строки, порядковые номера 7-9,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Нурмуханбетова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Айтуллина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Аубекова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Зординова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Кобдикова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Каптагаева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</w:tbl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"/>
    <w:p>
      <w:pPr>
        <w:spacing w:after="0"/>
        <w:ind w:left="0"/>
        <w:jc w:val="both"/>
      </w:pPr>
      <w:bookmarkStart w:name="z63" w:id="57"/>
      <w:r>
        <w:rPr>
          <w:rFonts w:ascii="Times New Roman"/>
          <w:b w:val="false"/>
          <w:i w:val="false"/>
          <w:color w:val="000000"/>
          <w:sz w:val="28"/>
        </w:rPr>
        <w:t>
      подраздел "3 класс":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дополнить строками, порядковыми номерами 16-21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Абсалямова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Дуйсенбекова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Койшыбекова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Игембаева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Орманбекова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Сухаева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Кисимисов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Бочкарев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Иминиязова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Рабилова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Шигова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Дубовик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Торопова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Ақбаева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Қасымжан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Рабилова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Архангельская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</w:tbl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8"/>
    <w:p>
      <w:pPr>
        <w:spacing w:after="0"/>
        <w:ind w:left="0"/>
        <w:jc w:val="both"/>
      </w:pPr>
      <w:bookmarkStart w:name="z65" w:id="59"/>
      <w:r>
        <w:rPr>
          <w:rFonts w:ascii="Times New Roman"/>
          <w:b w:val="false"/>
          <w:i w:val="false"/>
          <w:color w:val="000000"/>
          <w:sz w:val="28"/>
        </w:rPr>
        <w:t>
      подраздел "5 класс":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дополнить строкой, порядковым номером 22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Кульманова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Токжанов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Сивакова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</w:tbl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"/>
    <w:p>
      <w:pPr>
        <w:spacing w:after="0"/>
        <w:ind w:left="0"/>
        <w:jc w:val="both"/>
      </w:pPr>
      <w:bookmarkStart w:name="z67" w:id="61"/>
      <w:r>
        <w:rPr>
          <w:rFonts w:ascii="Times New Roman"/>
          <w:b w:val="false"/>
          <w:i w:val="false"/>
          <w:color w:val="000000"/>
          <w:sz w:val="28"/>
        </w:rPr>
        <w:t>
      подраздел "6 класс":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дополнить строкой, порядковым номером 22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edudigital.kz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Калиакбарова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Анисова Т.,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Әділбек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Мекебаева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</w:t>
            </w:r>
          </w:p>
        </w:tc>
      </w:tr>
    </w:tbl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"с казахским и русским языками обучения":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"На английском языке":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"10 класс" следующего содержания: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Grade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Е-textbook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www.mersys.io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Zhunusov,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E. Yerzhanov,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G. Alibekova,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Gesen,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 Aidarbayev,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Shaniyev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E-textbook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www.mersys.io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Kanat Baikenov,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Olzhas Yussupov,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Nurbolat Zhumagulov,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Temirlan Khassen,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Abylay Samatov,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Dauren Kaliyev,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Ali 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E-textbook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www.mersys.io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Timur Zhigibay,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Adlet Sagintayev,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Nazerke Karimova,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Zhasulan Almaganbetov,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Kuralay Zhanassova,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Ilyas Sakimov,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Nurkhan Yerekeshov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E-textbook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www.mersys.io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Yesbol Duiseyev,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Nurlybek Tashev,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Altynbek Karabatyrov,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Aibek Baieshov,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Askhad Artykbayev,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Kamila Auyelbayeva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Algebra Grade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E-textbook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www.mersys.io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Yelemessov,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Bazarov,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 Turapbekov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кітап</w:t>
            </w:r>
          </w:p>
        </w:tc>
      </w:tr>
    </w:tbl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"На английском языке":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"11 класс" следующего содержания: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Grade 11, Е-textbook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www.mersys.io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Altynbek Zhunussov,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Tulegen Akhmetov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Murat Myrzatov,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Yerzhan Shaniyev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Altynbek Karabatyrov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Darkhan Alimzhanov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E-textbook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www.mersys.io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Nurbolat Zhumagulov,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Kanat Baikenov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Olzhas Yussupov,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Temirlan Khassen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Daulet Toleuzhanov,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Abylay Samatov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 Grade 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E-textbook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www.mersys.io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Adlet Sagintayev,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Timur Zhigitbayev,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Zhassulan Almaganbetov,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Batyrlan Ayash,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Nurkhan Yerekeshov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Baurzhan Akimbayev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 Grade 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E-textbook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www.mersys.io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Shyngys Altynbekov,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Askhad Artykbayev,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Kamila Auyelbayeva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Yesbol Duiseyev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Bakbergen Mambetov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Nurlybek Tashev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Nursultan Shokobalinov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кітап</w:t>
            </w:r>
          </w:p>
        </w:tc>
      </w:tr>
    </w:tbl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"с казахским, русским, уйгурским, узбекским языками обучения":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"Английский язык":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"1 класс", строку, порядковый номер 1, исключить;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"3 класс", изложить в новой редакции: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Family and Friends 1 for Grade 3 Kazakhstan Edition. e-book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https://phoenix24.kz/ebooks/books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Tamzin Thompson,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Naomi Simmons,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Kamila Beibitbayeva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for Kazakhstan, Grade 3. Digital Flip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 edudigital.kz)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 Stream и 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Stars for Kazakhstan Grade 3 Digital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http://www.mmpublications.kz/)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H.Q. Mitchell,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 Malkogianni,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K. Vasileiou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Give me five! Grade 3. e-book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web-платформа www.macmillaneducationeverywhere.com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Joanne Ramsden,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Donna Shaw,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Aigul Tokzhanova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 Super minds.Grade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E-book (web-платформа www.oqulyqtar.kz)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Peter Lewis-Jones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Günter Gerngross,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Gulnar Bekzhanova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Aleftina Golovchun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Nataliya Tsoy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Aidana Shaik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Ruslan Kachshayev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Study Inn (Cambridge University Press &amp; Assessment)</w:t>
            </w:r>
          </w:p>
        </w:tc>
      </w:tr>
    </w:tbl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"5 класс" следующего содержания: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Kazakhstan, Grade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Digital Flip Book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 edudigital.kz)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 Stream и 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 Eyes open for Kazakhstan. Grade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E-book (web-платформа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 Goldstein,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Ceri Jones,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David McKeegan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Study Inn (Cambridge University Press &amp; Assessment)</w:t>
            </w:r>
          </w:p>
        </w:tc>
      </w:tr>
    </w:tbl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"Французский язык":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"3 класс", изложить в новой редакции: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Chanyrak – Zig-Zag + 3. Méthode de français. Le manuel électronique.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 edudigital.kz)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Kamilya Faizova,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Aliya Shintemirova,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Katima Zhaximbetova,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Hélène Vanthier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Sylvie Schmitt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 и CLE International</w:t>
            </w:r>
          </w:p>
        </w:tc>
      </w:tr>
    </w:tbl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"Немецкий язык":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подразделом "3 класс" следующего содержания: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Prima - Los geht's! Deutsch. 3. Klasse. E-Lehrbuch (web-платформа www.oqulyqtar.kz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Luiza Ciepielewska-Kaczmarek,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Aleksandra Obradovic, Susanne Sperling, Giselle Valman, Angelika Lundquist-Mog,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Mereke Tankibayeva, Kristina Samosledova, Anastassiya Kreimer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(Cornelsen материалдары негізінде)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Die Deutschprofis A1.1. Digitalisiertes Kursbuch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 https://phoenix24.kz/ebooks/books)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Korlan Demeuowa, Dr. Irina Furgel, Dina Grischchenko, Sholpan Kassymbajeva, Alexandra Smits, Amina Zhaxybayeva, Olga Swerlowa, Jutta Douvitsas-Gamst, Sigrid Xanthos-Kretzschmer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Klett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für Kasachstan. Klasse 3. Elektronisches Lehrbuch.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 edudigital.kz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Lytajewa,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 Dreut,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S. Kaskyrbajewa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S. Shubina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 Stream и Просвещение</w:t>
            </w:r>
          </w:p>
        </w:tc>
      </w:tr>
    </w:tbl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подразделами "9 класс", "10 класс" и "11 класс" следующего содержания: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9. Klasse.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E-Lehrbuch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 www.oqulyqtar.kz)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Mereke Tankibayeva Meruyert Baipeissova Raisa Akysheva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основе материалов Ernst Klett Sprachen)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класс. 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10. Klasse.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E-Lehrbuch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 www.oqulyqtar.kz) (Sozialwissenschaften).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Mereke Tankibayeva Bakytzhan Zhankina Raisa Akysheva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(Ernst Klett Sprachen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класс. 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E-Lehrbuch. 10. Klasse.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 www.oqulyqtar.kz) (Naturwissenschaften)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Mereke Tankibayeva Raushan Ibragimova Annabel Rosin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(Ernst Klett Sprachen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класс. 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11. Klasse.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E-Lehrbuch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 www.oqulyqtar.kz) (Sozialwissenschaften)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Mereke Tankibayeva Nazym Duisenova Annabel Rosin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класс. 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11. Klasse.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E-Lehrbuch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 www.oqulyqtar.kz) (Naturwissenschaften)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Mereke Tankibayeva Nazym Duisenova Annabel Rosin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</w:tbl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"Учебная литература для обучающихся с особыми образовательными потребностями":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"с казахским языком обучения":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"Учебники для слабослышащих (позднооглохших) обучающихся. 1 класс" следующего содержания: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для слабослышащих (позднооглохших) обучающихся. 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Дыбыстардың айтылуын қалыптастыру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есту қабілетін дамыту.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мектептердің (сыныптардың) есту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қабілетінде бұзылыстары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(нашар еститін, кейіннен естімей қалған)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Аутаева,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Даурамбекова,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Миралиева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кітап</w:t>
            </w:r>
          </w:p>
        </w:tc>
      </w:tr>
    </w:tbl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"Учебники для специальных школ (классов) для обучающихся с нарушением интеллекта":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"8 класс":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порядковым номером 8 следующего содержания: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мектептердің (сыныптардың)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зерде бұзылыстары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8-сынып оқушыларына 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Юсупова,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Найманкулова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</w:tbl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"9 класс":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порядковым номером 8 следующего содержания: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мектептердің (сыныптардың)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зерде бұзылыстары бар 9-сынып оқушыларына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Найманкулова,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</w:tbl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"10 класс":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порядковым номером 5 следующего содержания: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мектептердің (сыныптардың)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зерде бұзылыстары бар 10-сынып оқушыларына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оқулық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Найманкулова,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</w:tbl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"с русским языком обучения":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"Учебники для специальных школ (классов) для обучающихся с нарушением интеллекта":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"8 класс":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порядковым номером 8 следующего содержания: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для учащихся 8 класса с нарушением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Юсупова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Найманкулова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</w:tbl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"9 класс":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порядковым номером 8 следующего содержания: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для учащихся 9 класса с нарушением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специальных школ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Найманкулова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</w:tbl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"10 класс":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порядковым номером 5 следующего содержания: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для учащихся 10 класса с нарушением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специальных школ (классов)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Найманкулова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</w:tbl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"Учебно-методические комплексы для 1-11 классов":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 казахским языком обучения":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"3 класс", изложить в новой редакции: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әдістемесі.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Оспанбекова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Диктанттар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Бесірова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№ 1, 2, 3, 4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Амирова,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Оспанбекова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әдістемесі. 1, 2-бөлім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Қалиева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№ 1, 2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Жанпейс,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Атембаева,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Есетова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Тетрадь ученика № 1, 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Жанпейс,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Атембаева,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Есетова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Аринова,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Сахимзадина,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Кожабаева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 № 1,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Каирова,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Аринова,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Сахимзадина,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Кожабаева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Калашникова,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Бекишева,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Карибжанова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Калашникова,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Бекишева,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Карибжанова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нұсқау + CD. Электрондық нұсқа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Лихобабенко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№ 1, 2, 3, 4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Мұғалімге арналған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Жаманкулова,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Андриянова,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Беркало,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Жакупова,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Кузнецова,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Полежаева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Жаманкулова,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Андриянова,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Беркало,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Каратаева,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Кузнецова,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Полежаева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Оқыту әдістемесі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Пугач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Оқушы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Пугач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Фонохрестоматия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Мирманов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Құлманова,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Мирманов,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Бүшікова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Оқыту әдістемесі.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Мұратқызы,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Қазыбекқызы,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Кісімісов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Әдістемелік нұсқау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Адамқұлов,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Байназарова,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Таранчиева,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Қашқынбаева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Мұғалімге арналған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Сыздыков,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Байбакишева,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Сейтмолдинов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Орманбекова,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Мамырова,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Сухаева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Ақбаева,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Мамырова,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Қасенова,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Қасымжан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Ақбаева,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Мамырова,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Қасенова,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Қасымжан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Оқыту әдістемесі.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Төлебиев,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Муражанова,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Орынбеков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№1, 2 Жұмыс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Төлебиев,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Муражанова,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Орынбеков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Әдістемелік нұсқау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Жанаев,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Ұ. Сүлеев,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Хабамбаев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</w:tbl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"7 класс":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1-5, изложить в новой редакции: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Жантасова,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Мадиева,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Омарова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Базаргалиева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Мұғалімге арналған әдістемелік нұсқаулық.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Отарбекова,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Тоқтыбаева,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Тоқбаева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Отарбекова,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Абдирасилова,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Оданова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Диктанттар мен мазмұндамалар жинағы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Отарбекова,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Оданова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</w:tbl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"8 класс":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46, изложить в новой редакции: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Аманқұлова,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Байзақова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</w:tbl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"9 класс":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37-40, изложить в новой редакции: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Головина,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Толыбекова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Головина,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Козина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Усикова,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Королева,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Зәбенова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Әдістемелік нұсқау.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(электрондық нұсқа)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Бекдаирова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</w:tbl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50-52, изложить в новой редакции: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Өскембаев,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Мырзахметова,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Мұсабаев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Әдиет,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Сатанов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Әдиет,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Сатанов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</w:tbl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"5-11 классы":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17, исключить;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"Цифровые издания": 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"Краеведение", подраздел "5-7 классы", строки, порядковые номера 1-47, исключить;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"Абайтану", изложить в новой редакции: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Учебно-методические комплексы для курсов по выбору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Қалиолданова,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Шарипкулова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Қараева,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Мұғалімдерге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Елшибаева,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Қасымбек,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Кажиева,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Сулейменова,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Ізімова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Хрестоматия. 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Байпаков,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Қабылдинов,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Қорабай,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Әбдіғалиев,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Сужикова,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Ө. Әбдішүкірұлы,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Диденко,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Мазбаев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Мұқамет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Мұқамет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Мұғалімдерге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Елшибаева,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Қасымбек,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Кажиева,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Жаныбекова,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Хрестоматия. 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Байпаков,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Қабылдинов,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Қорабай,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Әбдіғалиев,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Сужикова,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Ө. Әбдішүкірұлы,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Диденко,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Мазбаев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Алимова,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Калмурзаева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Мұқамет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Мұғалімдерге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Аскарова,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Қасымбек,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Кажиева,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Ізімова,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Чубаева,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Казербаева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Хрестоматия. 1, 2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Байпаков,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Қабылдинов,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Қорабай,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Әбдіғалиев,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Сужикова,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Ө. Әбдішүкірұлы,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Диденко,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Мазбаев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Қосжанова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Қосжанова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Мұғалімдерге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Акимбаева,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Абдраимова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Алимова,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Калмурзаева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Мұқамет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Мұғалімдерге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Жаһандық құзыреттер.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Салыхова,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Акимбаева,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Абдраимова,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Диханбаева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Қосжанова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Қосжанова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Мұғалімдерге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Есенова,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Жумабекова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Мұғалімге арналған әдістемелік нұсқаулық.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Коспаева,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Шынтаева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Құрастырғандар: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Зайкенова,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Сакенова,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Қосжанова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Мұғалімдерге арналған 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Нурлыбаева,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Ж.Әубәкір,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Кунафина,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Смагулова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Әл-Наир баспасы</w:t>
            </w:r>
          </w:p>
        </w:tc>
      </w:tr>
    </w:tbl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 русским языком обучения":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"3 класс, изложить в новой редакции: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руководство. 1, 2 часть.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 № 1, 2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руководство.1, 2 часть.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 № 1, 2, 3,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 кітабы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Юсуп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Жайлаубаева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Лексикалық минимум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Мукеева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1, № 2 жазу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Нұрмұханова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Жиынтық бағалау дәптері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Нұрмұханова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+ СD.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Мынжасарова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Лихобабенко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 № 1, 2, 3,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 баспасы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Темникова 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Ташенова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ученика №1,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Темникова 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Ташенова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+ CD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Салиш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Пугач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Тетрадь ученика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Салиш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Пугач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Фонохрестоматия (Диск 1,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Маханова А.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Джумабеков 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Нотная 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Маханова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Бочкарев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Иминиязова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Кисимисов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Орманбекова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Сухаева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Байбакишева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Сейтмолдинов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Попкова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Рабилова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Шигова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Дубовик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Торопова 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Ақбаева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Қасымжан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Ақбаева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Қасымжан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Кисимисов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Яковлева Ю.,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Чибисова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 №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Тулебиев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Яковлева Ю.,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Чибисова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Рабилова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Архангельская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</w:tbl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"8 класс":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37, изложить в новой редакции: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Алдабек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Аманкулова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Байзакова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</w:tbl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"9 класс":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33-36, изложить в новой редакции: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Бекдаирова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Толыбекова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Дидактические материалы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Головина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Козина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Усиков В.,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Королева 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Забенова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</w:tbl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44-46, изложить в новой редакции: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Ускембаев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Мырзахметова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Мусабаев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Адиет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Сатанов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Адиет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Сатанов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</w:tbl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"5-11 классы":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17, исключить;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"Цифровые издания":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"с казахским языком обучения":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"3 класс" следующего содержания: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оқыту әдістемесі.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Әубекова,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Қуандыққызы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жұмыс дәптері.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Әубекова,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Қуандыққызы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әдістемелік құрал.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Абсалямова,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Дуйсенбекова,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Ахметов,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Махамбетова,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Койшыбекова,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Игембаева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мұғалімге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Қаптағаева,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жұмыс дәптері.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Қаптағаева,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 https://topiq.kz/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Берістемова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</w:tbl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 русским языком обучения":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"2 класс":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порядковыми номерами 4-5 следующего содержания: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Электронное методическое руководство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Акбаева Ш.,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Касенова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Касымжан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 версия)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Щедрая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Шамеева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Тулебиев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</w:tbl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"3 класс" следующего содержания: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Электронное методическое руководство.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Аубекова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Зординова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рабочая тетрадь.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Д.,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Аубекова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Зординова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Электронное методическое руководство.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 www.oqulyqtar.kz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Абсалямова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Дуйсенбекова 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Койшыбекова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Игембаева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Электронное методическое руководство для учителя.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(web-платформа) Ekitap.kz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Каптагаева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рабочая тетрадь.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 Ekitap.kz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Каптагаева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 https://topiq.kz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Беристемова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Айтуллина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</w:tbl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"Краеведение", подраздел "5-7 классы", строки, порядковые номера 1-41, исключить;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"5-11 классы", строку, порядковый номер 1, исключить;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"с русским языком обучения", изложить в новой редакции: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Учебно-методические комплексы для курсов по выбору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Кабульдинов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Корабаев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Абдигалиев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Сужикова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Абдишукурулы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Диденко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Мазбаев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Елшибаева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Қасымбек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Кажиева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Сулейменова Ф.,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Ізімова 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Кабульдинов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Корабаев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Абдигалиев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Сужикова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Абдишукурулы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Диденко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Мазбаев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Елшибаева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Джубатова П.,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Қасымбек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Кажиева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Жаныбекова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Смагулова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Хрестоматия. 1, 2 часть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Кабульдинов З.,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Корабаев 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Абдигалиев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Сужикова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Абдишукурулы О.,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Диденко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Мазбаев 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Қасымбек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Кажиева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Ізімова П.,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Чубаева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Казербаева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Джубатова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Джубатова П.,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Салыхова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Акимбаева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Абдраимова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Глобальные компетенции. Методическое руководство для учителя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Джубатова Л.,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Джубатова П.,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Салыхова Б.,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Акимбаева Ж.,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Абдраимова 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Диханбаева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</w:tbl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"с русским и казахским языками обучения": 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"Немецкий язык":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"3 класс" следующего содержания: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Prima – Los geht's! Deutsch. 3. Klasse. Arbeitsbuch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Luiza Ciepielewska-Kaczmarek,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Aleksandra Obradovic,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Susanne Sperling,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Giselle Valman,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Angelika Lundquist-Mog,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Mereke Tankibayeva,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Kristina Samosledova,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Anastassiya Kreimer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(Cornelsen материалдары негізінде)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Prima – Los geht's! Deutsch. 3. Klasse. Methodische Anweisungen im elektronischen Format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Luiza Ciepielewska-Kaczmarek,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Aleksandra Obradovic,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Susanne Sperling,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Giselle Valman,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Angelika Lundquist-Mog,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Mereke Tankibayeva,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Kristina Samosledova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Anastassiya Kreimer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(Cornelsen материалдары негізінде)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Die Deutschprofis A1.1. Ubungsbuch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Korlan Demeuowa,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Dr. Irina Furgel,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Dina Grischchenko,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Sholpan Kassymbajeva,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Alexandra Smits,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Amina Zhaxybayeva,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Olga Swerlowa,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Jutta Douvitsas-Gamst,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Sigrid Xanthos-Kretzschmer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Klett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Die Deutschprofis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A1.1 Lehrerhandbuch.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(elektronische Version)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Korlan Demeuowa,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Dr. Irina Furgel,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Dina Grischchenko,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Sholpan Kassymbajeva,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Alexandra Smits,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Amina Zhaxybayeva,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Olga Swerlowa,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Jutta Douvitsas-Gamst,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Sigrid Xanthos-Kretzschmer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Klett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für Kasachstan.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Klasse 3. Arbeitsbuch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Lytajewa,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 Dreut,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S. Kaskyrbajewa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S. Shubina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 Stream и Просвещение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für Kasachstan.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Klasse 3. Lehrerhandbuch.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(elektronische Version)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Lytajewa,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 Dreut,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S. Kaskyrbajewa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S. Shubina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 Stream и Просвещение</w:t>
            </w:r>
          </w:p>
        </w:tc>
      </w:tr>
    </w:tbl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подразделами "9 класс", "10 класс" и "11 класс" следующего содержания: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9 Klasse.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Arbeitsbuch. Teil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Mereke Tankibayeva Meruyert Baipeissova Raisa Akysheva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(Ernst Klett Sprachen материалдары негізінде)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9 Klasse.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Methodische Anweisungen im elektronischen Format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Mereke Tankibayeva Meruyert Baipeissova Raisa Akysheva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(Ernst Klett Sprachen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класс. 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10 Klasse.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Arbeitsbuch (Sozialwissenschaften). Teil 1, 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Mereke Tankibayeva Bakytzhan Zhankina Raisa Akysheva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(Ernst Klett Sprachen материалдары негізінде)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10 Klasse.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Methodische Anweisungen im elektronischen Format. (Sozialwissenschaften).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Mereke Tankibayeva Bakytzhan Zhankina Raisa Akysheva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(Ernst Klett Sprachen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класс. 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10 Klasse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Arbeitsbuch (Naturwissenschaften) Teil 1, 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Mereke Tankibayeva Raushan Ibragimova Annabel Rosin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(Ernst Klett Sprachen материалдары негізінде)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10 Klasse.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Methodische Anweisungen im elektronischen Format (Naturwissenschaften)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Mereke Tankibayeva Raushan Ibragimova Annabel Rosin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(Ernst Klett Sprachen материалдары негізінде)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класс. 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11 Klasse.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Arbeitsbuch (Sozialwissenschaften). Teil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Mereke Tankibayeva Nazym Duisenova Annabel Rosin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11 Klasse.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Methodische Anweisungen im elektronischen Format. (Sozialwissenschaften)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Mereke Tankibayeva Nazym Duisenova Annabel Rosin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класс. 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11 Klasse.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Arbeitsbuch (Naturwissenschaften). Teil 1,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Mereke Tankibayeva Nazym Duisenova Annabel Rosin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Deutsch. 11 Klasse.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Methodische Anweisungen im elektronischen Format. (Naturwissenschaften)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Mereke Tankibayeva Nazym Duisenova Annabel Rosin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</w:tbl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"Французский язык":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"3 класс" следующего содержания: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Chanyrak – Zig-Zag + 3. Méthode de français. Cahier d’activités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Kamilya Faizova,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Aliya Shintemirova,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Katima Zhaximbetova,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Hélène Vanthier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 и CLE International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Chanyrak – Zig-Zag + 3. Méthode de français. Guide pédagogique.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(La version électronique)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Kamilya Faizova,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Aliya Shintemirova,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Katima Zhaximbetova,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Hélène Vanthier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 и CLE International</w:t>
            </w:r>
          </w:p>
        </w:tc>
      </w:tr>
    </w:tbl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"Английский язык":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"3 класс", изложить в новой редакции: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Family and Friends 1 for Grade 3 Kazakhstan Edition. 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Naomi Simmons,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Kamila Beibitbayeva,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Julie Penn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Family and Friends 1 for Grade 3 Kazakhstan Edition. Teacher's Book.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(e-version)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Alex Raynham,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Julie Penn,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Kamila Beibitbayeva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for Kazakhstan, Grade 3. Activity 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 Stream и 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Language for Kazakhstan, Grade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Teacher’s Book (with flashcards).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(e-version)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Natalya Mukhamedjanova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 Stream и Express Publishing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Stars for Kazakhstan Grade 3 Workbook (part a, b, c, 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H.Q. Mitchell,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 Malkogianni,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K. Vasileiou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Stars for Kazakhstan Grade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Alphabet book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H.Q. Mitchell,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 Malkogianni,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K. Vasileiou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Stars for Kazakhstan Grade 3 Teacher’s Book (including class audio)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(e-version)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H.Q. Mitchell,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 Malkogianni,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K. Vasileiou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Top Stars for Kazakhstan Grade 3. TEACHER’S IWB Material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H.Q. Mitchell,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M. Malkogianni,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K. Vasileiou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 Give me five! Workbook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Joanne Ramsden,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Donna Shaw,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Aigul Tokzhanova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Macmillan Education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 Give me five! Teacher’s book (with wordcards, flashcards, cut-outs, task cards)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(e-version)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Joanne Ramsden,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Donna Shaw,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Aigul Tokzhanova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Macmillan Education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English.Super minds. Grade 3. Workbook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Peter Lewis-Jones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Günter Gerngross,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Gulnar Bekzhanova,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Aleftina Golovchun,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Nataliya Tsoy,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Aidana Shaik,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Ruslan Kachshayev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Study Inn (Cambridge University Press &amp; Assessment)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English. Super minds. Grade 3. Teacher's Book. E-version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Peter Lewis-Jones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Günter Gerngross,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Gulnar Bekzhanova,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Aleftina Golovchun,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Nataliya Tsoy,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Aidana Shaik,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Ruslan Kachshayev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Study Inn (Cambridge University Press &amp; Assessment)</w:t>
            </w:r>
          </w:p>
        </w:tc>
      </w:tr>
    </w:tbl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"Учебная литература для обучающихся с особыми образовательными потребностями":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"с казахским языком обучения":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"Учебно-методические комплексы для слабослышащих (позднооглохших) обучающихся. 1 класс":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Учебно-методические комплексы для слабослышащих (позднооглохших) обучающихся. 1 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Дыбыстардың айтылуын қалыптастыру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есту қабілетін дамыту.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Аутаева,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Даурамбекова,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Миралиева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кітап</w:t>
            </w:r>
          </w:p>
        </w:tc>
      </w:tr>
    </w:tbl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"УМК для специальных школ (классов) для обучающихся с нарушением интеллекта":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"8 класс":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порядковым номером 11 следующего содержания: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Зерде бұзылыстары бар балаларға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арнайы мектептердің (сыныптардың)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сыныбына арналған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Юсупова,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Найманкулова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</w:tbl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"9 класс":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порядковым номером 11 следующего содержания: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Зерде бұзылыстары бар балаларға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арнайы мектептердің (сыныптардың)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сыныбына арналған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Найманкулова,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</w:tbl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"10 класс":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порядковым номером 31 следующего содержания: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Зерде бұзылыстары бар балаларға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арнайы мектептердің (сыныптардың)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сыныбына арналған әдістемелік құрал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Найманкулова,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Юсупова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</w:tbl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"с русским языком обучения":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"УМК для специальных школ (классов) для обучающихся с нарушением интеллекта":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"8 класс":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порядковым номером 11 следующего содержания: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8 класса 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(классов) для детей 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Юсупова А.,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Найманкулова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</w:tbl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"9 класс":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порядковым номером 9 следующего содержания: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9 класса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школ (классов) для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Найманкулова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</w:tbl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"10 класс":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порядковым номером 5 следующего содержания: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 для 10 класса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школ (классов) для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интеллекта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Найманкулова Н.,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Юсупова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</w:tbl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