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1493" w14:textId="1ca1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13 мая 2024 года № 286. Зарегистрирован в Министерстве юстиции Республики Казахстан 14 мая 2024 года № 34362.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Вводится в действие с </w:t>
      </w:r>
      <w:r>
        <w:rPr>
          <w:rFonts w:ascii="Times New Roman"/>
          <w:b w:val="false"/>
          <w:i w:val="false"/>
          <w:color w:val="ff0000"/>
          <w:sz w:val="28"/>
        </w:rPr>
        <w:t>08.06.2024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1"/>
    <w:bookmarkStart w:name="z7"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733</w:t>
      </w:r>
      <w:r>
        <w:rPr>
          <w:rFonts w:ascii="Times New Roman"/>
          <w:b w:val="false"/>
          <w:i w:val="false"/>
          <w:color w:val="000000"/>
          <w:sz w:val="28"/>
        </w:rPr>
        <w:t xml:space="preserve"> изложить в следующей редакции:</w:t>
      </w:r>
    </w:p>
    <w:bookmarkEnd w:id="2"/>
    <w:bookmarkStart w:name="z8" w:id="3"/>
    <w:p>
      <w:pPr>
        <w:spacing w:after="0"/>
        <w:ind w:left="0"/>
        <w:jc w:val="both"/>
      </w:pPr>
      <w:r>
        <w:rPr>
          <w:rFonts w:ascii="Times New Roman"/>
          <w:b w:val="false"/>
          <w:i w:val="false"/>
          <w:color w:val="000000"/>
          <w:sz w:val="28"/>
        </w:rPr>
        <w:t>
      "733.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и (или) приобретения, выкупа жилья и (или) квартир в объектах долевого участия в жилищном строительстве, а также для финансирования строительства и реконструкции канализационных очистных сооружений в рамках реализации государственных программ, концепций развития отрасли (сферы), национальных проектов, для финансирования в установленном порядке отдельных мероприятий по содействию занятости.";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"735. Местный уполномоченный орган по государственному планированию области, города республиканского значения, столицы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направляет на рассмотрение соответствующей бюджетной комиссии предложения по заимствованию местным исполнительным органом области, города республиканского значения, столицы путем выпуска государственных ценных бумаг для обращения на внутреннем рынке, а также для финансирования строительства и (или) приобретения, выкупа жилья и (или) квартир в объектах долевого участия в жилищном строительстве, а также для финансирования строительства и реконструкции канализационных очистных сооружений в рамках реализации государственных программ, концепций развития отрасли (сферы), национальных проектов, для финансирования в установленном порядке отдельных мероприятий по содействию занятости, выпуска государственных ценных бумаг для обращения на внешнем рынке на площадке Международного финансового центра "Астана" для финансирования "зеленых" проектов в рамках реализации целей устойчивого развития и составляет проект решения маслихата о бюджете области, города республиканского значения, столицы на очередной финансовый год в установленном порядке.".</w:t>
      </w:r>
    </w:p>
    <w:bookmarkEnd w:id="4"/>
    <w:bookmarkStart w:name="z11" w:id="5"/>
    <w:p>
      <w:pPr>
        <w:spacing w:after="0"/>
        <w:ind w:left="0"/>
        <w:jc w:val="both"/>
      </w:pPr>
      <w:r>
        <w:rPr>
          <w:rFonts w:ascii="Times New Roman"/>
          <w:b w:val="false"/>
          <w:i w:val="false"/>
          <w:color w:val="000000"/>
          <w:sz w:val="28"/>
        </w:rPr>
        <w:t>
      2. Департаменту государственного заимствования Министерства финансов Республики Казахстан в установленном законодательством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Настоящий приказ вводится в действие с 8 июня 2024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