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8edc" w14:textId="2768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мая 2024 года № 208. Зарегистрирован в Министерстве юстиции Республики Казахстан 3 мая 2024 года № 34331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 (зарегистрирован в Реестре государственной регистрации нормативных правовых актов под № 31540)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общежития обучающимся в организациях высшего и (или) послевузовского образования" (далее – государственная услуга)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ОВПО;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связи, зарегистрированного на веб-портале "электронного правительства".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общежития обучающимся в организациях высшего и (или) послевузовского образования" (далее – Перечень основных требований),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Оказание государственной услуги проактивным способом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услугополучателю автоматических уведомлений с запросом на оказание государственной услуги;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оказание услуги либо отказ в оказании проактивной услуги в случаях, предусмотренных законодательством в сфере государственных услуг.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проактивная услуга – государственная услуга, оказываемая без заявления услугополучателя по инициативе услугодателя.";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Конкурсная комиссия осуществляет распределение мест в общежитии в ОВПО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основании заявления, поданного в электронном виде на портал, с приложением документов, указанных в пункте 8 Перечня ОВПО,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подтверждающих статус услугополучателя.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ОВПО в день обращения осуществляет прием и регистрацию документов и в течении 1 (одного) рабочего дня передает заявление на рассмотрение конкурсной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расписка о приеме документов ОВПО о получении документов с указанием даты приема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пакета документов.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документов, и (или) документов с истекшим сроком действия ОВПО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обучающиеся, принятые на обучение на первый курс,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 образования.";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порядковой номер 2,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зарегистрированного на веб-портале "электронного правительства".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бумажная/проактивная.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ОВПО по форме согласно приложению 5 к настоящим Правилам, либо мотивированный отказ.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(частично автоматизированная)/бумажная/проактивная.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проактивной форме направляется посредством sms-оповещения на мобильный телефон услугополучателя.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порядковой номер 10,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- 15 минут.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в проактивной форме через абонентское устройство сотовой связи, зарегистрированного на веб-портале "электронного правительства".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