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a5d" w14:textId="362c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 мая 2024 года № 185. Зарегистрирован в Министерстве юстиции Республики Казахстан 2 мая 2024 года № 34326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14.05.2024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(далее – Договор), а также разделом 10 Приложения 7 к Договору,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Кодекса Республики Казахстан "О налогах и других обязательных платежей в бюджет" (Налоговой кодекс);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произведенных (переработанных) из казахстанского сырья, добытого на Карачаганакском месторождении, на основании международных договоров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14 мая 2024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