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2fe8" w14:textId="7102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15 декабря 2020 года № ҚР ДСМ-274/2020 "Об утверждении правил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апреля 2024 года № 16. Зарегистрирован в Министерстве юстиции Республики Казахстан 30 апреля 2024 года № 34320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ДСМ-274/2020 "Об утверждении правил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Казахстан" (зарегистрирован в Реестре государственной регистрации нормативных правовых актов под № 21818)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Услугополучатели, получившие медицинское и (или) фармацевтическое образование в области здравоохранения за пределами Республики Казахстан, допускаются к сертификации, при условии признания их образования и (или) квалификации в соответствии с приказами Министра просвещения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признания документов о среднем, техническом и профессиональном, послесреднем образовании" (зарегистрирован в Реестре государственной регистрации нормативных правовых актов под № 33219) и Министра науки и высшего образования Республики Казахстан от 12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признания документов об образовании" (зарегистрирован в Реестре государственной регистрации нормативных правовых актов под № 32800) (далее – Правила признания).";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Услугополучатель для прохождения сертификации и подтверждения действующего сертификата специалиста через веб-портал "электронного правительства" www.egov.kz, www.elicense.kz (далее – портал) направляет территориальному департаменту Комитета медицинского и фармацевтического контроля Министерства здравоохранения Республики Казахстан (далее – услугодатель)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с медицинским образованием предоставляет документы и сведения в соответствии с перечнем, установленным в пункте 8 перечня основных требований к оказанию государственной услуги "Выдача сертификата специалиста для допуска к клинической практике",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№ 1).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с фармацевтическим образованием предоставляет документы и сведения в соответствии с перечнем, установленным в пункте 8 перечня основных требований к оказанию государственной услуги "Выдача сертификата специалиста в сфере обращения лекарственных средств и медицинских изделий",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№ 2).";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2024 года 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 а также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к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получившего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фармацевтическое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специалиста для допуска к клинической практике"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(ww.egov.kz, www.elicense.kz)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специалиста для допуска к клинической практике (далее – сертификат специалиста) либо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9:00 до 18:30 часов с перерывом на обед с 13:00 до 14:30 часов, кроме выходных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сертификата специалиста (на впервые заявляемую специальность или специализацию) услугополучатели с медицинским образованием представляет следующие документы и сведения: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в форме электронного документа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15 декабря 2020 года № ҚР ДСМ-274/2020 (зарегистрирован в Реестре государственной регистрации нормативных правовых актов под № 21818) (далее – Правила сертификации), удостоверенное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форма сведений согласно приложению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диплом о техническом и профессиональным, послесреднем, высшем, послевузовском медицинском образовании (для услугополучателей, окончивших обучение до 2015 года) (при отсутствии в информационных системах);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документы, подтверждающие квалификацию "Врач" и (или) завершение обучения в интернатуре и (или) резидентуре или клинической ординатуре (при наличии, для услугополучателей с высшим, послевузовским медицинским образованием), по специальностям, не предусматривающим окончание интернатуры, резидентуры – после завершения обучения в высшем учебном заведении;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документ о признании образования услугополучателя, получившего медицинское образование в других государствах и в международных или иностранных учебных заведениях (их филиалах), выданный в соответствии с приказами Министра просвещения Республики Казахстан от 28 июля 2023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утверждении Правил признания документов о среднем, техническом и профессиональном, послесреднем образовании" (Зарегистрирован в Министерстве юстиции Республики Казахстан 2 августа 2023 года № 33219) и Министра науки и высшего образования Республики Казахстан от 12 июня 2023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утверждении Правил признания документов об образовании" (зарегистрирован в Реестре государственной регистрации нормативных правовых актов под № 32800) (далее – Правила признания);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свидетельство о повышении квалификации по заявляемой специальности или специализации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21 декабря 2020 года № ҚР ДСМ-303/2020 "Об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образование" (зарегистрирован в Реестре государственной регистрации нормативных правовых актов под № 21847) (далее – Правила дополнительного образования) на момент сертификации в общем объеме не менее 8 (восемь) кредитов (240 часов) для услугополучателей имеющих перерыв трудовой деятельности по заявляемой специальности или специализации более 3 (трех) лет, при отсутствии сертификата специалиста или при истечении срока действия ранее выданного сертификата специалиста более 3 (трех)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Услугополучатели, не получившие сертификат специалиста в течение 3 (трех) лет, с момента окончания организации медицинского образования, а также претендующие на новую специальность или специализацию не предоставляют свидетельство о повышении квалификации по заявляемой специальности или специализации.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свидетельство о сертификационном курсе с приложением по специализации (транскрипт) (при его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результат оценки профессиональной подготовленности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11 декабря 2020 года № ҚР ДСМ-249/2020 "Об утверждении правил оценки знаний и навыков обучающихся, оценки профессиональной подготовленности выпускников образовательных программ в области здравоохранения и специалистов в области здравоохранения" (зарегистрирован в Реестре государственной регистрации нормативных правовых актов под № 21763) для услугополучателей имеющих перерыв трудовой деятельности по заявляемой специальности или специализации более 3 (трех) лет, при отсутствии сертификата специалиста или при истечении срока действия ранее полученного сертификата специалиста более 3 (трех) лет, а также претендующие на новую специальность или специализацию (в том числе для лиц, получивших медицинское образование за рубежом);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документ, подтверждающий трудовую деятельность услугополучателя, согласно заявляемым подвидам деятельности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(при отсутствии сведений о профилях работников и учета трудовых договоров на сервисе цифровых документов через реализованную интеграцию (далее – сервис) (при его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Услугополучатели при отсутствии действующего сертификата специалиста или при истечении срока действия ранее полученного сертификата специалиста более 3 (трех) лет по заявляемой специальности или специализации, претендуют на получение сертификата специалиста как на впервые заявляемую специальность или специализацию с предоставлением результата оценки и навыков.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Услугополучатели получают сертификат специалиста по специальностям или специализациям, указанным в Перечне специальностей и специализаций, подлежащих сертификации специалистов в области здравоохранения,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30 ноября 2020 года ҚР ДСМ-218/2020 "Об утверждении перечня специальностей и специализаций, подлежащих сертификации специалистов в области здравоохранения" (зарегистрирован в Реестре государственной регистрации нормативных правовых актов под № 21699) (далее – Перечень специальностей).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подтверждения действующего или с истекшим сроком действия менее 3 (трех) лет сертификата специалиста по заявляемой специальности или специализации услугополучатели с медицинским образованием представляют следующие документы и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в форме электронного документа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сертификации, удостоверенное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форма сведений согласно приложению к настоящему перечню основных требований к оказанию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свидетельство о повышении квалификации по заявляемой специальности или специализации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дополнительного образования за последние 5 (пять) лет на момент подтверждения в общем объеме не менее 4 (четыре) кредита (120 часов) для услугополучателей, имеющих действующий сертификат специалиста по заявляемой специальности или специализации без перерыва трудовой деятельности по заявляемой специальности или специализации;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свидетельство о сертификационном курсе с приложением по специализации (транскрипт) (при его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документ, подтверждающий трудовую деятельность услугополучателя, согласно заявляемым подвидам деятельности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(при отсутствии сведений о профилях работников и учета трудовых договоров на сервисе);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документы, подтверждающие завершение обучения в интернатуре и (или) резидентуре или клинической ординатуре или переподготовке по заявляемой специальности (при его наличии), (удостоверение о переподготовке при наличии полученной услугополучателями с медицинским образованием до 2021 года);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копию сертификата специалиста по имеющейся специальности или специализации (при отсутствии сведений в сервисе) (для услугополучателей, имеющих недействительный сертификат специалиста или специализации по заявляемой специальности или специализации с истекшим сроком действия не превышающий 3 (трех) лет);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документ о признании образования услугополучателя, получившего медицинское образование в других государствах и в международных или иностранных учебных заведениях (их филиалах), выданный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признания.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подтверждении действующего сертификата специалиста по заявляемой специальности или специализации услугодатель проверяет из сервиса наличие у услугополучателя действующего сертификата специалиста (срок действия, специальность или специализации).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При, соответствии данных из сервиса, действующий сертификат специалиста подтверждается с выдачей сертификата специалиста по заявляемой специальности или специализации на 5 (пять) лет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сертификации.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Услугополучатели, имеющие перерыв стажа менее 3 (трех) лет и (или) недействительный сертификат специалиста по заявляемой специальности или специализации, с истекшим сроком менее 3 (трех) лет, при подтверждении ранее полученного сертификата специалиста по заявляемой специальности или специализации результат оценки и навыков не предоставляют.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Услугополучатели, окончившие организации высшего и послевузовского медицинского образования до 2014 года по специальностям "Лечебное дело", "Педиатрия" и "Восточная медицина", претендующие на получение сертификата по медицинским специальностям, предусмотренным Перечнем специальностей при несоответствии специальности интернатуры, резидентуры, клинической ординатуры по заявляемой специальности, предоставляют документы о прохождении переподготовки по заявляемой специальности с указанием продолжительности обучения в часах (для действующих специалистов).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Услугополучателям, приступившим к медицинской, в том числе к клинической деятельности по заявляемой специальности до 1 января 2005 года и имеющих непрерывный стаж работы на момент подачи документов, который подтверждается записями в трудовой книжки (при ее наличии) или в индивидуальном трудовом договоре либо выписки из приказов о приеме и увольнении, прохождение переподготовки по заявляемой специальности не требуется.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Услугополучатели, окончившие организации высшего медицинского образования после 1998 года по специальностям "Лечебное дело", "Педиатрия", "Общая медицина", и по специальностям "Восточная медицина" и "Стоматология" после 2006 года, обязательным условием допуска к клинической практике является предоставление документа об окончании интернатуры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21 Закона Республики Казахстан "Об образовании" (далее – Закон "Об образовании").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Услугополучатели, окончившие организации высшего и послевузовского медицинского образования после 2013 года, претендующие на получение сертификата по клиническим специальностям, предусмотренных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специальностей, предоставляет документ об окончании резидентуры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22 Закона "Об образовании".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Услугополучатель, со средним техническим и профессиональным образованием, послесредним медицинским образованием для получения сертификата по специальностям,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специальностей, предоставляет следующие документы с учетом года окончания обучения: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 1 января 2005 года: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"Сестринское дело" - диплом о среднем медицинском образовании по специальности "Сестринское дело", "Лечебное дело", "Акушерское дело", диплом о высшем образовании по специальности "Лечебное дело", "Педиатрия", "Восточная медицина", "Общая медицина", бакалавры по специальностям "Общая медицина", "Сестринское дело", и документ о повышении квалификации по специальности "Сестринское дело" за последние 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"Лечебное дело" - диплом медицинском образовании по специальности "Лечебное дело", "Акушерское дело", диплом о высшем образовании по специальности "Лечебное дело", "Педиатрия", "Восточная медицина", "Общая медицина", бакалавры по специальностям "Общая медицина", "Сестринское дело" и документ о переподготовке до 2021 года и повышении квалификации по специальности "Лечебное дело" за последние 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"Акушерское дело" - диплом о среднем медицинском образовании по специальности "Акушерское дело", "Лечебное дело", "Сестринское дело", диплом о высшем образовании по специальности "Лечебное дело", "Педиатрия", "Восточная медицина", "Общая медицина", бакалавры по специальностям "Общая медицина", "Сестринское дело" и документ о переподготовке до 2021 года и повышении квалификации по специальности "Акушерское дело" за последние 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 1 января 2012 года: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"Лабораторная диагностика" - диплом о среднем медицинском образовании по специальности "Лабораторная диагностика", "Акушерское дело", "Лечебное дело", "Сестринское дело", диплом о высшем образовании по специальности "Лечебное дело", "Педиатрия", "Восточная медицина", "Общая медицина", бакалавры по специальностям "Общая медицина", "Сестринское дело" и документ о переподготовке до 2021 года или повышении квалификации по специальности "Лабораторная диагностика" за последние 5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Услугополучателям, техническим и профессиональном медицинским образованием по специальностям "Сестринское дело", "Лечебное дело", "Акушерское дело", "Лабораторная диагностика", "Фельдшер-лаборант", "Санитарный фельдшер", "Стоматология", "Зубной врач", приступившим к медицинской деятельности до 1 января 2005 года и имеющим непрерывный стаж работы на момент подачи документов, который подтверждается записями в трудовой книжки (при ее наличии) или в индивидуальном трудовом договоре либо выписки из приказов о приеме и увольнении, прохождение переподготовки по заявляемой специальности не требуется.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Услугополучатели подают документы, указанные в настоящем пункте, в виде электронных копий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 Закона Республики Казахстан "Об электронном документе и электронной цифровой подписи". К документу, выданному на иностранном языке, дополнительно предоставляется электронная копия нотариально заверенного перевода на казахском или русском языке.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подаче услугополучателем всех необходимых документов и сведений в его "личном кабинете" отображается статус о принятии запроса для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Бессрочные сертификаты, выданные специалистам до 9 октября 2015 года действуют постоянно при прохождении повышения квалификации каждые 5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истечении срока действия сертификата специалиста услугополучатель предоставляет копию документа (при отсутствии в сервисе либо при недействительном статусе).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Контактные телефоны справочных служб по вопросам оказания государственной услуги указаны на интернет-ресурсе Комитета медицинского и фармацевтического контроля Министерства здравоохранения Республики Казахстан kmfk.dsm.gov.kz.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Номера телефонов единого контакт-центра по вопросам оказания государственных услуг – 1414, 8-800-080-7777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2024 года 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 а также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к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получившего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фармацевтическое 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специалиста в сфере обращения лекарственных средств и медицинских изделий"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 - портал "электронного правительства" (ww.egov.kz, www.elicense.kz)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специалиста в сфере обращения лекарственных средств и медицинских изделий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9:00 до 18:30 часов с перерывом на обед с 13:00 до 14:30 часов, кроме выходных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приема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сертификата специалиста физическое лицо (резидент либо нерезидент Республики Казахстан) с фармацевтическим образованием (далее - услугополучатель) предоставляет следующие документы и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в форме электронного документа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15 декабря 2020 года № ҚР ДСМ-274/2020" (зарегистрирован в Реестре государственной регистрации нормативных правовых актов под № 21818) (далее – Правила сертификации), удостоверенное электронной цифровой подписью (далее -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форма сведений согласно приложению к настоящему перечню основных требований к оказанию;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диплом о техническом и профессиональном, высшем и (или) послевузовском фармацевтическом образовании (для услугополучателей, окончивших обучение до 2015 года) (при отсутствии в информационных системах);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документ о признании и (или) нострификации документов об образовании услугополучателя, получившего фармацевтическое образование в других государствах и в международных или иностранных учебных заведениях (их филиалах), выданный в соответствии с приказами Министра просвещения Республики Казахстан от 28 июля 2023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утверждении Правил признания документов о среднем, техническом и профессиональном, полусреднем образовании" (зарегистрирован в Реестре государственной регистрации нормативных правовых актов под № 33219) и Министра науки и высшего образования Республики Казахстан от 12 июня 2023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утверждении Правил признания документов об образовании" (зарегистрирован в Реестре государственной регистрации нормативных правовых актов под № 32800) (далее – Правила признания);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свидетельство о повышении квалификации по заявляемой специальности или специализации за последние 5 (пять) лет на момент сертификации в общем объеме не менее 4 кредитов (120 часов) согласно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21 декабря 2020 года № ҚР ДСМ-303/2020 "Об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образование" (зарегистрирован в Реестре государственной регистрации нормативных правовых актов под № 21847) (далее – Правила дополнительного образования) (за исключением выпускников технического и профессионального, высшего учебного заведения, завершивших фармацевтическое обучение не позднее 5 (пяти) лет на момент подачи заявления на получение сертификата);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свидетельство о повышении квалификации по заявляемой специальности или специализации в общем объеме не менее 8 кредитов (240 часов),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дополнительного образования (имеющим перерыв трудовой деятельности по специальности более 3 (трех) лет);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результат оценки профессиональной подготовленности,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11 декабря 2020 года № ҚР ДСМ-249/2020 "Об утверждении правил оценки знаний и навыков обучающихся, оценки профессиональной подготовленности выпускников образовательных программ в области здравоохранения и специалистов в области здравоохранения" (зарегистрирован в Реестре государственной регистрации нормативных правовых актов под № 21673) (для резидентов и нерезидентов Республики Казахстан) (для выпускников о техническом и профессиональном, высшего и (или) послевузовского фармацевтического образования и (или) услугополучателя имеющих перерыв трудовой деятельности по заявляемой специальности более 3 (трех) лет);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документ, подтверждающий трудовую деятельность услугополучателя, согласно заявляемым подвидам деятельности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Казахстан, при отсутствии сведений о профилях работников и учета трудовых договоров в информационной системе шлюз "электронного правительства" (для резидентов Республики Казахстан)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документ удостоверяющий личность иностранного специалиста (требуется для идентификации личности).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подаче услугополучателем всех необходимых документов и сведений в его "личном кабинете" отображается статус о принятии запроса для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Услугополучатели, имеющие непрерывный стаж работы по специальности и повышение квалификации за последние 5 лет, в объеме не менее 4 кредита (120 часов), допускаются к первичной сертификации без предоставления документа, предусмотренного подпунктом 7) настоящего пункта.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Контактные телефоны справочных служб по вопросам оказания государственной услуги указаны на интернет-ресурсе Комитета медицинского и фармацевтического контроля Министерства здравоохранения Республики Казахстан kmfk.dsm.gov.kz.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Номера телефонов единого контакт-центра по вопросам оказания государственных услуг – 1414, 8-800-080-7777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2024 года 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 а также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к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получившего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фармацевтическое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иностранному специалисту для допуска к клинической практике"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(www.egov.kz, www.elicense.kz)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иностранного специалиста для допуска к клинической практике либо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9:00 до 18:30 часов с перерывом на обед с 13:00 до 14:30 часов, кроме выходных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сертификата иностранного специалиста физическое лицо (нерезидент Республики Казахстан) (на впервые заявляемую специальность или специализацию) услугополучатели с медицинским образованием представляет следующие документы и сведения: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о выдаче сертификата специалиста по форме согласно приложению к Правилам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15 декабря 2020 года № ҚР ДСМ-274/2020" (зарегистрирован в Реестре государственной регистрации нормативных правовых актов под № 21818) (далее – Правила сертификации) удостоверенное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иностранного специалиста (требуется для идентификации личности) (при отсутствии в информационной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документ о признании и (или) нострификации документов об образовании услугополучателя, получившего медицинское образование в других государствах и в международных или иностранных учебных заведениях (их филиалах), выданный в соответствии с приказами Министра просвещения Республики Казахстан от 28 июля 2023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утверждении Правил признания документов о среднем, техническом и профессиональном, полусреднем образовании" (зарегистрирован в Реестре государственной регистрации нормативных правовых актов под № 33219) и Министра науки и высшего образования Республики Казахстан от 12 июня 2023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утверждении Правил признания документов об образовании" (зарегистрирован в Реестре государственной регистрации нормативных правовых актов под № 32800) (далее – Правила признания);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Иностранные специалисты, окончившие организации образования на территории Республики Казахстан предоставляют: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о техническом и профессиональном, послесреднем, высшем, послевузовском медицинском образовании (для услугополучателей, окончивших обучение до 2015 года) (при отсутствии в информационных системах);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завершение обучения в интернатуре и (или) резидентуре или клинической ординатуре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документ, подтверждающий осуществление клинической практики по заявляемой специальности или специализации, выданный в стране проживания иностранного специалиста;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свидетельство о повышении квалификации по заявляемой специальности или специализации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21 декабря 2020 года № ҚР ДСМ-303/2020 "Об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образование" (зарегистрирован в Реестре государственной регистрации нормативных правовых актов под № 21847) на момент сертификации в общем объеме не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(восемь) кредитов (240 часов) для услугополучателей имеющих перерыв трудовой деятельности по заявляемой специальности или специализации более 3 (трех) лет, при отсутствии сертификата специалиста или при истечении срока действия ранее выданного сертификата специалиста более 3 (трех)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разрешение на привлечение иностранной рабочей силы, выданное работодателю (организация здравоохранения), местным исполнительным органом областей, городов республиканского значения и столицы (не предоставляется иностранными специалистами, постоянно проживающими в Республике Казахстан, а также иностранными работниками, являющимися гражданами государств-участников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Евразийском экономическом союзе от 29 мая 2014 года);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документ о перемене имени, отчества (при его наличии), фамилии или о заключении брака (супружества), или о расторжении брака (супружества), для иностранных лиц, изменивших имя, отчество (при его наличии), фамилию после получения документов об образовании;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результат оценки профессиональной подготовленности, выданный организацией по оценке для лица, получившего медицинское образование за рубежом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оценки знаний и навыков утвержденными приказом Министра здравоохранения Республики Казахстан от 11 декабря 2020 года № ҚР ДСМ-249/2020 "Об утверждении правил оценки знаний и навыков обучающихся, оценки профессиональной подготовленности выпускников образовательных программ в области здравоохранения и специалистов в области здравоохранения" (зарегистрирован в Реестре государственной регистрации нормативных правовых актов под № 21763)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подтверждения действующего или с истекшим сроком действия менее 3 (трех) лет сертификата специалиста по заявляемой специальности или специализации услугополучатели с медицинским образованием представляют следующие документы и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о выдаче сертификата специалиста по форме согласно приложению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Казахстан, утвержденных приказом Министра здравоохранения Республики Казахстан от 15 декабря 2020 года № ҚР ДСМ-274/2020" (зарегистрирован в Реестре государственной регистрации нормативных правовых актов под № 21818) (далее – Правила сертификации) удостоверенное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иностранного специалиста (требуется для идентификации личности) (при отсутствии в информационной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подтверждающий осуществление клинической практики по заявляемой специальности или специализации, выданный в стране проживания иностранного специалиста (не предоставляется лицами, впервые приступающими на работу);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свидетельство о повышении квалификации по заявляемой специальности или специализации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21 декабря 2020 года № ҚР ДСМ-303/2020 "Об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образование" (зарегистрирован в Реестре государственной регистрации нормативных правовых актов под № 21847) на момент сертификации в общем объеме не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(четыре) кредита (120 часов) для услугополучателей, имеющих перерыв трудовой деятельности по заявляемой специальности или специализации менее 3 (трех) лет, при отсутствии сертификата специалиста или при истечении срока действия ранее выданного сертификата специалиста менее 3 (трех)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документу, выданному на иностранном языке, дополнительно предоставляется нотариально заверенный перевод на казахском или русском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документ, подтверждающий трудовую деятельность услугополучателя, согласно заявляемым подвидам деятельности в соответствии со статьей 35 Трудового кодекса Республики Казахстан (при отсутствии сведений о профилях работников и учета трудовых договоров на сервисе цифровых документов через реализованную интеграцию (далее – сервис) (при его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копию сертификата специалиста по имеющейся специальности или специализации (при отсутствии сведений в сервисе) (для услугополучателей, имеющих недействительный сертификат специалиста по заявляемой специальности или специализации с истекшим сроком действия не превышающий 3 (трех) лет).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подтверждении действующего сертификата специалиста по заявляемой специальности или специализации услугодатель проверяет из сервиса наличие у услугополучателя действующего сертификата специалиста (срок действия, специальность или специализации).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При, соответствии данных из сервиса, действующий сертификат специалиста подтверждается с выдачей сертификата специалиста по заявляемой специальности или специализации на 5 (пять) лет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сертификации.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Услугополучатели при подтверждении ранее полученного сертификата специалиста по заявляемой специальности или специализации, имеющие перерыв стажа менее 3 (трех) лет и (или) недействительный сертификат специалиста по заявляемой специальности или специализации, с истекшим сроком менее 3 (трех) лет, результат оценки и навыков не предоставляют.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Услугополучатели при отсутствии действующего сертификата специалиста или при истечении срока действия ранее полученного сертификата специалиста более 3 (трех) лет по заявляемой специальности или специализации, претендуют на получение сертификата специалиста как на впервые заявляемую специальность или специализации с предоставлением результата оценки и навыков.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Контактные телефоны справочных служб по вопросам оказания государственной услуги указаны на интернет-ресурсе Комитета медицинского и фармацевтического контроля Министерства здравоохранения Республики Казахстан kmfk@dsm.gov.kz.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Номера телефонов единого контакт-центра по вопросам оказания государственных услуг – 1414, 8-800-080-7777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2024 года 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 а также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к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получившего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фармацевтическое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специалиста в сфере санитарно-эпидемиологического благополучия населения"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санитарно-эпидемиологического контроля Министерства здравоохранения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ww.egov.kz, www.elicense.kz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специалиста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лицам (далее – услугополучатель)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первоначальной выдачи сертификата: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по форме электронного документа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удостоверенного электронной цифровой подписью (ЭЦП)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диплома о высшем, послевузовском, техническом и профессиональном образовании, при отсутствии сведений в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электронная копия документа о признании и (или) нострификации документов об образовании услугополучателя, получившего образование в других государствах и в международных или иностранных учебных заведениях (их филиалах), выданный в соответствии с приказами Министра просвещения Республики Казахстан от 28 июля 2023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утверждении Правил признания документов о среднем, техническом и профессиональном, полусреднем образовании" (зарегистрирован в Реестре государственной регистрации нормативных правовых актов под № 33219) и Министра науки и высшего образования Республики Казахстан от 12 июня 2023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утверждении Правил признания документов об образовании" (зарегистрирован в Реестре государственной регистрации нормативных правовых актов под № 32800) (далее – Правила признания);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свидетельства о сертификационном курсе;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трудовой книжки, при отсутствии сведений в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результата оценки профессиональной подготовленности выданный организацией по оценке (в том числе для лица получившего медицинское образование за рубежом), при отсутствии сведений в информационных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подтверждения сертификата специалиста: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по форме электронного документа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удостоверенного электронной цифровой подписью (ЭЦП)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свидетельства о повышении квалификации за последние 5 (пять) лет по заявляемой специализации.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сертификата специалиста: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удостоверенного электронной цифровой подписью (ЭЦП)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копии документов, содержащих информацию об изменениях, послуживших основанием для переоформления сертификата, за исключением документов, информация из которых содержится в государственных информационных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документу, выданному на иностранном языке, дополнительно предоставляется электронная копия нотариально заверенного перевода на казахском или русском языке.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 к сертификации физические лица с высшим, послевузовским образованием по специальности "Биология", "Химия" (направление Естественные науки, математика и статистика), "Биотехнология", "Химическая технология органических веществ, "Химическая технология неорганических веществ", "Ветеринарная медицина", "Ветеринарная санитария".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 с техническим и профессиональным медицинским образованием по специальности "Лабораторная диагностика", "Ветеринария", "Сестринское дело", "Лечебное дело", "Акушерское дело" допускается к сертификации специалиста в сфере санитарно-эпидемиологического благополучия населения по заявляемой специализации.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Первоначальной выдаче сертификата подлежит специалист, осуществляющий трудовые обязанности в сфере санитарно-эпидемиологического благополучия населения без наличия свидетельства о сертификационном курсе и оценки профессиональной подготовленности, выданной организацией по оценке.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интернет-ресурсе gov.egov.kz.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Контактные телефоны справочных служб по вопросам оказания государственной услуги указаны на интернет-ресурсе: gov.egov.kz. Единый контакт-центр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