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ca498" w14:textId="92ca4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4 апреля 2024 года № 118. Зарегистрирован в Министерстве юстиции Республики Казахстан 5 апреля 2024 года № 34228.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некоторые приказы Министра национальной экономики Республики Казахстан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приказом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Start w:name="z8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"/>
    <w:bookmarkStart w:name="z8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3"/>
    <w:bookmarkStart w:name="z8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4"/>
    <w:bookmarkStart w:name="z8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90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91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апреля 2024 года № 118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