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cb27" w14:textId="0cfc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4 апреля 2024 года № 118. Зарегистрирован в Министерстве юстиции Республики Казахстан 5 апреля 2024 года № 34228.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национальной экономики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01.07.2026); от 15.05.2026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Start w:name="z8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3"/>
    <w:bookmarkStart w:name="z8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4"/>
    <w:bookmarkStart w:name="z8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0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1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2024 года № 118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