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e1aa" w14:textId="3d6e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марта 2024 года № 109. Зарегистрирован в Министерстве юстиции Республики Казахстан 29 марта 2024 года № 34194.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109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 и Министерства индустрии и инфраструктурного развития Республики Казахстан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 в Реестре государственной регистрации нормативных правовых актов за № 14188)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разрешения на привлечение денег дольщиков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Законом Республики Казахстан "О разрешениях и уведомлениях" и определяют порядок выдачи разрешения на привлечение денег дольщиков;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 реализации долей в многоквартирном жилом доме, которое не занимается какой-либо иной коммерческой деятельностью, за исключением деятельности в специальных экономических зонах;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многоквартирном жилом доме.";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"единного государственного кадастра недвижимости");";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способы, сроки, форму, результат, с учетом особенностей предоставления государственной услуги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Услугодатель в течение двух рабочих дней с момента регистрации заявления и представленных документов, проверяет их полноту, в случае представления услугополучателем неполного пакета документов готовит мотивированный отказ в дальнейшем рассмотрении заявления и направляет услугополучателю через портал в "личный кабинет".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 результатам рассмотрения заявления с документами оформляет, подписывает и направляет услугополучателю через портал в "личный кабинет" результат оказания государственной услуги выдачу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настоящих правилам либо мотивированный ответ об отказе в оказании государственной услуги в случаях 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и.о. Министра промышленности и строительства РК от 19.07.2024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привлечение денег дольщиков</w:t>
      </w:r>
    </w:p>
    <w:bookmarkEnd w:id="34"/>
    <w:p>
      <w:pPr>
        <w:spacing w:after="0"/>
        <w:ind w:left="0"/>
        <w:jc w:val="both"/>
      </w:pPr>
      <w:bookmarkStart w:name="z125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личность, контактный телефон, адрес физического лица-заявителя,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нотариально или иным образом удостоверенный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полномочия заявителя на подачу настоящего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 заявителя и занимаемая им должность, место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выдать разрешение на привлечение денег дольщиков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многоквартирного жилого дома площадью _____________, этажность 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расположения, кадастровый номер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объекта, согласно проектно-сметной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Заявители и первые руководители юридических лиц, подающих данное заявление,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отвечают за достоверность прилагаемых к заявлению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своевременное представление местному исполнительному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необходимых для рассмотрения настоящего заявления и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(указать поименный перечень направляемых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Застройщика,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Уполномоченной компании,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жилищной помощи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услугодатель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Государственную корпорацию: заявление по форме согласно приложению 1 к Правилам предоставления жилищной помощи, утвержденным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10-2 Закона Республики Казахстан "О жилищных отношениях"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доходы семьи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квитанцию-счет за услуги телекоммуникаций или копия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подтверждающих доходы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с места работы либо справка о регистрации в качестве безработного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сведений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банковского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квитанцию-счет за услуги телекоммуникаций или копию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при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 "электронного правительства",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государственных услуг в электронной форме посредством веб-портал "электронного правительства" субъекты получения услуг в электронной форме могут использовать одноразовые пароли в соответствии с законодательством Республики Казахстан.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1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Start w:name="z1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№ _____ филиала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и (или) с истекшим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Перечню основных требований 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 (или)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</w:tbl>
    <w:bookmarkStart w:name="z1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и.о. Министра промышленности и строительства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