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fb0b" w14:textId="529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февраля 2024 года № 77. Зарегистрирован в Министерстве юстиции Республики Казахстан 1 марта 2024 года № 34097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под № 10466)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для присвоения учетных номеров объектам производства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Беймбета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символ – код страны – 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символ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пятый символ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шестой символ – Е (для экспортеров), І (для импортеров);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Пример: KZ C.01/G1-0001/E; Пример: KZ C.01/G1-0001/I;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 – код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код (порядковый номер)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G1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0001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 – экспортер;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– импортер.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