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57eb" w14:textId="2de5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145 "Об утверждении форм распоряжений"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2024 года № 84. Зарегистрирован в Министерстве юстиции Республики Казахстан 21 февраля 2024 года № 34024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145 "Об утверждении форм распоряжений" (зарегистрирован в Реестре государственной регистрации нормативных правовых актов под № 16533)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 Республики Казахстан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525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 2018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органа государственных доходов о приостановлении расходных операций по банковским счетам налогоплательщика (налогового агента), плательщика таможенных платежей и налогов, специальных, антидемпинговых, компенсационных пошлин, пеней, процентов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 № __________</w:t>
      </w:r>
    </w:p>
    <w:bookmarkEnd w:id="17"/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Предъявлено в _____________________________________________________________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 или организации, осуществляющей 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операций, бизнес-идентификационный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таможенном регулировании в Республике Казахстан" (далее – Кодекс)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уведомлением от "__" _______ 20___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бизнес-идентификационный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расходные операции (указать Х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пределах суммы ________________________________________________________ тенге*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все расходные операции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(причина приостановления)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исключением операций и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его структурного подразделения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индивидуального предпринимателя, лица, занимающегося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частной практикой, индивидуальный идентификационный номер/бизнес-идентификационный номер (ИИН/БИН), место нахождения)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руководителя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государственных доходов)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"___" ____________ 20 __ года</w:t>
      </w:r>
    </w:p>
    <w:bookmarkEnd w:id="20"/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Примечание: *указывается органом государственных доходов при непогашении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задолженности или задолженности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специальных, антидемпинговых, компенсационных пошлин, пеней,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 2018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органа государственных доходов о приостановлении расходных операций по банковским счетам агента по уплате социальных платежей (плательщика социальных платежей)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 № ________</w:t>
      </w:r>
    </w:p>
    <w:bookmarkEnd w:id="23"/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Предъявлено в 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 второго уровня или организации, осуществляющей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банковских операций, бизнес-идентификационный номер (БИН), место нахождения)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обязательном социальном медицинском страховании"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525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утверждении Правил и сроков исчисления, удержания (начисления) и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пенсионных взносов, обязательных профессиональных пенсионных взносов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накопительный пенсионный фонд и взысканий по ним", в связи с неисполнением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 сумме задолженности по обязательным пенсионным взносам,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 работодателя,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 года № ____, уведомления о сумме задолженности по отчислениям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взносам от "__" ______ 20__ года № ____, уведомления о сумме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социальным отчислениям от "__" 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бизнес-идентификационный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все расходные операции за исключением операций и случаев изъятия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его структурного подразделения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(если оно указано в документе, удостоверяющем личность)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предпринимателя, лица, занимающегося частной практикой,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или бизнес-идентификационный номер (ИИН или БИН),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 (за исключением корреспондентских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(индивидуальный идентификационный код)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руководителя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государственных доходов)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"___" ____________ 20 __ года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