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ad01" w14:textId="a3fa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лома и отходов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21 февраля 2024 года № 66. Зарегистрирован в Министерстве юстиции Республики Казахстан 21 февраля 2024 года № 34022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железнодорожным видом транспорта отходов и лома черных металлов, слитков черных металлов для переплавки (шихтовые слитки) (код товарной номенклатуры внешнеэкономической деятельности Евразийского экономического союза (далее – код ТН ВЭД ЕАЭС) 7204, за исключением кодов ТН ВЭД ЕАЭС 7204 21 100 0 – отходы и лом легированной стали, коррозионностойкой стали содержащей 8 мас. % или более никеля, 7204 21 900 0 – прочих, 7204 29 000 0 – прочих); бывших в употреблении труб, рельсов, элементов железнодорожного полотна и подвижного состава: код ТН ВЭД ЕАЭС 7302 –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код ТН ВЭД ЕАЭС 7303 00 – трубы, трубки и профиля полые, из чугунного литья, код ТН ВЭД ЕАЭС 7304 – трубы, трубки и профиля полые, бесшовные, из черных металлов (кроме чугунного литья), труб для нефте- или газопроводов, код ТН ВЭД ЕАЭС 7305 – трубы и трубки прочие, с круглым сечением, наружный диаметр которых более 406,4 мм, из черных металлов, труб для нефте- или газопроводов, код ТН ВЭД ЕАЭС 7306 – трубы, трубки и профиля полые прочие, из черных металлов, трубы для нефте- или газопроводов, код ТН ВЭД ЕАЭС 8607 – части железнодорожных локомотивов или моторных вагонов трамвая или подвижного состава, тележки, оси и колеса, и их частей.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ноября 2023 года № 64 "О некоторых вопросах транспортировки лома и отходов черных металлов" (зарегистрирован в Реестре государственной регистрации нормативных правовых актов под № 33618).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