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9f9a" w14:textId="c029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председателя Агентства Республики Казахстан по делам государственной службы и противодействию коррупции от 20 сентября 2016 года № 1 "Об утверждении Правил, программ и организации тестирования граждан, поступающих на правоохранительную службу" и от 21 февраля 2017 года № 40 "О некоторых вопросах занятия административной государственной должности"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9 февраля 2024 года № 33. Зарегистрирован в Министерстве юстиции Республики Казахстан 9 февраля 2024 года № 33987.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20 сентября 2016 года № 1 "Об утверждении Правил, программ и организации тестирования граждан, впервые поступающих на правоохранительную службу" (зарегистрирован в Реестре государственной регистрации нормативных правовых актов за № 14317)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программах и организации тестирования граждан, впервые поступающих на правоохранительную службу, утвержденных вышеназванным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Тестирование проводится в присутствии оператора тестирования, который является работником юридического лица,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(далее – оператор).";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Техническое обеспечение процедур тестирования, формирования базы данных тестовых заданий и их обновления осуществляется юридическим лицом,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(далее – услугодатель).";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Услугодатель проводит тестирование кандидатов по мере обращения граждан.";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Время проведения тестирования определяется услугодателем.";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"32-3. Тестовые задания, а также видео- и аудиозаписи процесса тестирования кандидата предоставляются в апелляционную комиссию услугодателем по запросу уполномоченного органа по делам государственной службы (далее – уполномоченный орган).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тестовые задания выдаются кандидатам для ознакомления.";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Решение апелляционной комиссии принимается большинством голосов от общего числа членов комиссии. При равенстве голосов, голос председателя является решающим. Решения апелляционной комиссии оформляются протоколами, которые должны быть составлены в двух экземплярах и подписаны всеми членами апелляционной комиссии, принимавшими участие в данном заседании. Второй экземпляр протокола заседания апелляционной комиссии передается услугодателю и хранится в течение одного года.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правомочно при наличии 2/3 (двух трети) членов от общего числа.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Апелляционная комиссия состоит не менее чем из пяти членов, в том числе председателя.";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правоотношения возникшие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3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 ______ 202__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граждан, поступающих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правоохранительную службу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эл. адрес ___________________</w:t>
            </w:r>
          </w:p>
        </w:tc>
      </w:tr>
    </w:tbl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5"/>
    <w:p>
      <w:pPr>
        <w:spacing w:after="0"/>
        <w:ind w:left="0"/>
        <w:jc w:val="both"/>
      </w:pPr>
      <w:bookmarkStart w:name="z60" w:id="36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на тестирование на знание государственного языка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законодательства Республики Казахстан по программе __ правоохранительной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и по программе __ правоохранительной службы оценки личных качеств.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основными требованиями Правил, программ и организации тестирования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поступающих на правоохранительную службу ознакомлен (ознакомлена),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(согласна) и обязуюсь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прохождения тестирования: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Желаемая дата тестирования: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Желаемое время тестирования: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 ________ 202__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граждан, поступающих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правоохранительную службу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"Тестирование государственных служащих, претендентов на занятие вакантной административной государственной должности и граждан, поступающих на правоохранительную службу"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лицо,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проводится не ранее одного календарного дня со дня подачи заявления, и не позднее дня и времени тестирования, выбранного кандидатом.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о прохождении тестирования на знание государственного языка и законодательства Республики Казахстан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заключение по результатам тестирования на оценку личных качеств кандидата на должность правоохранительной службы,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либо справка о прохождении тестирования с результатами ниже значений прохождения тестирования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осуществляется в рабочее время,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услугодателя: www.gov.kz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прохождение кандидатом тестирования в течение последних пятнадцати календарных дней с результатами ниже пороговых значений;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наличие акта о нарушении Правил организации тестирования,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21 февраля 2017 года № 40 (зарегистрированный в Реестре государственной регистрации нормативных правовых актов за № 14939), составленного услугодателем в течение шести последних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наличие Акта о выявлении подставного лица при тестировании,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составленного оператором в течение последнего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действительного сертификата по программе тестирования на знание государственного языка и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получает государственную услугу в электронной форме через портал с помощью использования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 _________202__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граждан, поступающих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правоохранительную службу</w:t>
            </w:r>
          </w:p>
        </w:tc>
      </w:tr>
    </w:tbl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тестирования граждан, поступающих на правоохранительную службу, на знание государственного языка и законодательства Республики Казахстан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программа предназначена для должностей правоохранительной службы по категориям C-GP-2, C-GP-3, C-GP-4, C-GP-5, C-GP-6, C-GP-7, C-OGP-2, C-OGP-3, C-OGP-4, C-OGP-5, C-OGP-6, C-OGP-7, C-OGP-8, C-RGP-1, C-RGP-2, C-RGP-3, C-RGP-4, C-AGP-2, C-AGP-3, C-AGP-4, C-AGP-5, C-AGP-6, C-AGP-7, C-AGP-8, C-AGP-9, C-KAGP-2, C-KAGP-3, C-KAGP-4, C-KAGP-5, C-KAGP-6, C-KSGP-2, C-KSGP-3, C-KSGP-4, C-KSGP-5, C-KSGP-6, C-OKSGP-1, C-OKSGP-2, C-OKSGP-3, C-OKSGP-4, C-OKSGP-5, C-OKSGP-6, C-OKSGP-7, C-TP-2, C-TP-3, C-TP-4, C-TP-5, C-TP-6, C-TP-7, C-TP-8, C-RTP-1, C-RTP-2, C-RTP-3, C-RTP-4, С-SVО-8, С-SVR-7, C-SVU-8, C-SVU-9, C-SVU-10, C-SVU-12, C-SGU-5, C-SGU-7,В-PK-1, В-PK-2, В-PK-3, В-PKО-1, В-PKО-2, В-PKО-3, С-FM-2, С-FM-3,С-FM-4, С-FMО-1, С-FMО-2, С-FMО-3, С-FMО-4и включает: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государственного языка Республики Казахстан (20 вопросов) продолжительностью 20 минут;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тесты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(15 вопросов),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(15 вопросов),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 (15 вопросов),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 (15 вопросов), "О государственной службе Республики Казахстан" (15 вопросов),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 (15 вопросов).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прохождения тестирования по программе составляет не менее 95 правильных ответов от общего количества вопросов (135 вопросов) по всем нормативным правовым актам и не менее 5 правильных ответов по каждому нормативному правовому акту.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на выполнение тестов на знание законодательства Республики Казахстан составляет 110 минут.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программа предназначена для должностей правоохранительной службы по категориям С-SV-8, С-SV-10, С-SVО-3, С-SVО-5, С-SVО-7, С-SVО-9, С-SVR-4, С-SVR-5, С-SVR-8, C-SVU-13, C-SVU-14, C-SGU-11, C-SGU-12, C-SGU-13, В-PK-4, В-PK-5, В-PK-6, В-PK-7, В-PK-8, В-PKО-4, В-PKО-5, В-PKО-6, В-PKО-7, В-PKО-8, С-FM-5, С-FM-6, С-FMО-5, С-FMО-6 и включает: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государственного языка Республики Казахстан (20 вопросов) продолжительностью 20 минут.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тесты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(15 вопросов),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(15 вопросов),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 (15 вопросов),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 (15 вопросов).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прохождения тестирования по программе составляет не менее 63 правильных ответов от общего количества вопросов (105 вопросов) по всем нормативным правовым актам и не менее 5 правильных ответов по каждому нормативному правовому акту.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на выполнение тестов на знание законодательства Республики Казахстан по второй программе составляет 90 минут.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программа предназначена для должностей правоохранительной службы, не требующих наличия соответствующего образования по юридической специальности по категориям C-GP-4, C-GP-5, C-GP-6, C-GP-7, C-OGP-4, C-OGP-5, C-OGP-6, C-OGP-7, C-OGP-8, C-RGP-3, C-RGP-4, C-AGP-4, C-AGP-5, C-AGP-6, C-AGP-7, C-AGP-8, C-AGP-9, C-KAGP-3, C-KAGP-4, C-KAGP-5, C-KAGP-6, C-KSGP-3, C-KSGP-4, C-KSGP-5, C-KSGP-6, C-OKSGP-2, C-OKSGP-3, C-OKSGP-4, C-OKSGP-5, C-OKSGP-6, C-OKSGP-7, C-TP-4, C-TP-5, C-TP-6, C-TP-7, C-TP-8, C-RTP-1, C-RTP-3, C-RTP-4, С-SVО-9, С-SVR-8, C-SVU-13, C-SVU-14, C-SVU-15, C-SGU-8, C-SGU-11, C-SGU-12, C-SGU-13, C-SSP-7, C-SSP-8, C-SN-5, C-SN-7, C-SN-8, В-РК-3, В-РК-4, В-РК-5, В-РК-6, В-РК-7, В-РК-8, В-РКО-3, В-РКО-4, В-РКО-5, В-РКО-6, В-РКО-7, В-РКО-8 и включает: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государственного языка Республики Казахстан (20 вопросов) продолжительностью 20 минут.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тесты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Конституционного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(15 вопросов),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 (15 вопросов),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 (15 вопросов).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прохождения тестирования по программе составляет не менее 35 правильных ответов от общего количества вопросов (75 вопросов) по всем нормативным правовым актам и не менее 5 правильных ответов по каждому нормативному правовому акту.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на выполнение тестов на знание законодательства Республики Казахстан составляет 60 минут.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 ________ 202__ года 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 _________ 202__ года 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