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f3d" w14:textId="42e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января 2024 года № 66. Зарегистрирован в Министерстве юстиции Республики Казахстан 31 января 2024 года № 33951. Утратил силу приказом Министра обороны Республики Казахстан от 10 октября 2025 года № 1412.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785 "Об утверждении Перечня закрытых и обособленных военных городков, пограничных отделений и иных закрытых объектов, в которых служебное жилище не подлежит приватизации" (зарегистрирован в Реестре государственной регистрации нормативных правовых актов под № 29583)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в которых служебное жилище не подлежит приватизации,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в подразделе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в подразделе 3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 в подразделе 4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село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районная эксплуатационная часть, 54380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786 "Об утверждении Перечня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государства" (зарегистрирован в Реестре государственной регистрации нормативных правовых актов под № 29582)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государства, утвержденном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в подразделе 1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в подразделе 3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 в подразделе 4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село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районная эксплуатационная часть, 54380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